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0"/>
        <w:gridCol w:w="12"/>
        <w:gridCol w:w="5387"/>
        <w:gridCol w:w="8"/>
        <w:gridCol w:w="52"/>
        <w:gridCol w:w="1790"/>
        <w:gridCol w:w="8"/>
        <w:gridCol w:w="73"/>
        <w:gridCol w:w="1582"/>
        <w:gridCol w:w="27"/>
        <w:gridCol w:w="150"/>
        <w:gridCol w:w="10"/>
        <w:gridCol w:w="8"/>
        <w:gridCol w:w="9"/>
        <w:gridCol w:w="957"/>
        <w:gridCol w:w="992"/>
        <w:gridCol w:w="9"/>
        <w:gridCol w:w="7"/>
        <w:gridCol w:w="17"/>
        <w:gridCol w:w="22"/>
        <w:gridCol w:w="854"/>
        <w:gridCol w:w="857"/>
        <w:gridCol w:w="8"/>
        <w:gridCol w:w="871"/>
        <w:gridCol w:w="829"/>
        <w:gridCol w:w="21"/>
        <w:gridCol w:w="9"/>
      </w:tblGrid>
      <w:tr w:rsidR="00CD12F8" w:rsidRPr="003255DE" w:rsidTr="00BE7063">
        <w:trPr>
          <w:cantSplit/>
          <w:trHeight w:val="226"/>
        </w:trPr>
        <w:tc>
          <w:tcPr>
            <w:tcW w:w="15519" w:type="dxa"/>
            <w:gridSpan w:val="27"/>
            <w:vAlign w:val="center"/>
          </w:tcPr>
          <w:p w:rsidR="00CD12F8" w:rsidRPr="003255DE" w:rsidRDefault="00CD12F8" w:rsidP="00050F02">
            <w:pPr>
              <w:keepNext/>
              <w:ind w:firstLine="11520"/>
              <w:jc w:val="center"/>
              <w:rPr>
                <w:rFonts w:ascii="Times New Roman" w:hAnsi="Times New Roman" w:cs="Times New Roman"/>
                <w:b/>
              </w:rPr>
            </w:pPr>
            <w:r w:rsidRPr="003255DE">
              <w:rPr>
                <w:rFonts w:ascii="Times New Roman" w:hAnsi="Times New Roman" w:cs="Times New Roman"/>
                <w:b/>
                <w:sz w:val="22"/>
                <w:szCs w:val="22"/>
              </w:rPr>
              <w:t>проект</w:t>
            </w:r>
          </w:p>
          <w:p w:rsidR="00CD12F8" w:rsidRPr="003255DE" w:rsidRDefault="00CD12F8" w:rsidP="00050F02">
            <w:pPr>
              <w:keepNext/>
              <w:ind w:firstLine="709"/>
              <w:jc w:val="center"/>
              <w:rPr>
                <w:rFonts w:ascii="Times New Roman" w:hAnsi="Times New Roman" w:cs="Times New Roman"/>
                <w:b/>
              </w:rPr>
            </w:pPr>
            <w:r w:rsidRPr="003255DE">
              <w:rPr>
                <w:rFonts w:ascii="Times New Roman" w:hAnsi="Times New Roman" w:cs="Times New Roman"/>
                <w:b/>
                <w:sz w:val="22"/>
                <w:szCs w:val="22"/>
              </w:rPr>
              <w:t xml:space="preserve">Комплексная программа </w:t>
            </w:r>
          </w:p>
          <w:p w:rsidR="00CD12F8" w:rsidRPr="003255DE" w:rsidRDefault="00CD12F8" w:rsidP="00050F02">
            <w:pPr>
              <w:keepNext/>
              <w:ind w:firstLine="709"/>
              <w:jc w:val="center"/>
              <w:rPr>
                <w:rFonts w:ascii="Times New Roman" w:hAnsi="Times New Roman" w:cs="Times New Roman"/>
                <w:b/>
              </w:rPr>
            </w:pPr>
            <w:r w:rsidRPr="003255DE">
              <w:rPr>
                <w:rFonts w:ascii="Times New Roman" w:hAnsi="Times New Roman" w:cs="Times New Roman"/>
                <w:b/>
                <w:sz w:val="22"/>
                <w:szCs w:val="22"/>
              </w:rPr>
              <w:t xml:space="preserve">профилактики правонарушений </w:t>
            </w:r>
            <w:proofErr w:type="gramStart"/>
            <w:r w:rsidRPr="003255DE">
              <w:rPr>
                <w:rFonts w:ascii="Times New Roman" w:hAnsi="Times New Roman" w:cs="Times New Roman"/>
                <w:b/>
                <w:sz w:val="22"/>
                <w:szCs w:val="22"/>
              </w:rPr>
              <w:t>в</w:t>
            </w:r>
            <w:proofErr w:type="gramEnd"/>
            <w:r w:rsidRPr="003255DE">
              <w:rPr>
                <w:rFonts w:ascii="Times New Roman" w:hAnsi="Times New Roman" w:cs="Times New Roman"/>
                <w:b/>
                <w:sz w:val="22"/>
                <w:szCs w:val="22"/>
              </w:rPr>
              <w:t xml:space="preserve"> </w:t>
            </w:r>
            <w:proofErr w:type="gramStart"/>
            <w:r w:rsidR="006E7E21">
              <w:rPr>
                <w:rFonts w:ascii="Times New Roman" w:hAnsi="Times New Roman" w:cs="Times New Roman"/>
                <w:b/>
                <w:sz w:val="22"/>
                <w:szCs w:val="22"/>
              </w:rPr>
              <w:t>Лениногорском</w:t>
            </w:r>
            <w:proofErr w:type="gramEnd"/>
            <w:r w:rsidRPr="003255DE">
              <w:rPr>
                <w:rFonts w:ascii="Times New Roman" w:hAnsi="Times New Roman" w:cs="Times New Roman"/>
                <w:b/>
                <w:sz w:val="22"/>
                <w:szCs w:val="22"/>
              </w:rPr>
              <w:t xml:space="preserve">  муниципальном  районе </w:t>
            </w:r>
          </w:p>
          <w:p w:rsidR="00CD12F8" w:rsidRPr="003255DE" w:rsidRDefault="00CD12F8" w:rsidP="00050F02">
            <w:pPr>
              <w:keepNext/>
              <w:ind w:firstLine="709"/>
              <w:jc w:val="center"/>
              <w:rPr>
                <w:rFonts w:ascii="Times New Roman" w:hAnsi="Times New Roman" w:cs="Times New Roman"/>
              </w:rPr>
            </w:pPr>
            <w:r w:rsidRPr="003255DE">
              <w:rPr>
                <w:rFonts w:ascii="Times New Roman" w:hAnsi="Times New Roman" w:cs="Times New Roman"/>
                <w:b/>
                <w:sz w:val="22"/>
                <w:szCs w:val="22"/>
              </w:rPr>
              <w:t>Республики  Татарстан на 2013</w:t>
            </w:r>
            <w:r>
              <w:rPr>
                <w:rFonts w:ascii="Times New Roman" w:hAnsi="Times New Roman" w:cs="Times New Roman"/>
                <w:b/>
                <w:sz w:val="22"/>
                <w:szCs w:val="22"/>
              </w:rPr>
              <w:t>-</w:t>
            </w:r>
            <w:r w:rsidRPr="003255DE">
              <w:rPr>
                <w:rFonts w:ascii="Times New Roman" w:hAnsi="Times New Roman" w:cs="Times New Roman"/>
                <w:b/>
                <w:sz w:val="22"/>
                <w:szCs w:val="22"/>
              </w:rPr>
              <w:t>201</w:t>
            </w:r>
            <w:r w:rsidR="006E7E21">
              <w:rPr>
                <w:rFonts w:ascii="Times New Roman" w:hAnsi="Times New Roman" w:cs="Times New Roman"/>
                <w:b/>
                <w:sz w:val="22"/>
                <w:szCs w:val="22"/>
              </w:rPr>
              <w:t>6</w:t>
            </w:r>
            <w:r w:rsidRPr="003255DE">
              <w:rPr>
                <w:rFonts w:ascii="Times New Roman" w:hAnsi="Times New Roman" w:cs="Times New Roman"/>
                <w:b/>
                <w:sz w:val="22"/>
                <w:szCs w:val="22"/>
              </w:rPr>
              <w:t xml:space="preserve"> годы</w:t>
            </w:r>
          </w:p>
          <w:p w:rsidR="00CD12F8" w:rsidRPr="003255DE" w:rsidRDefault="00CD12F8" w:rsidP="00050F02">
            <w:pPr>
              <w:keepNext/>
              <w:ind w:firstLine="11520"/>
              <w:jc w:val="center"/>
              <w:rPr>
                <w:rFonts w:ascii="Times New Roman" w:hAnsi="Times New Roman" w:cs="Times New Roman"/>
                <w:b/>
              </w:rPr>
            </w:pPr>
          </w:p>
        </w:tc>
      </w:tr>
      <w:tr w:rsidR="00F57282" w:rsidRPr="003255DE" w:rsidTr="0074053B">
        <w:trPr>
          <w:cantSplit/>
          <w:trHeight w:val="226"/>
        </w:trPr>
        <w:tc>
          <w:tcPr>
            <w:tcW w:w="950" w:type="dxa"/>
            <w:vMerge w:val="restart"/>
            <w:vAlign w:val="center"/>
          </w:tcPr>
          <w:p w:rsidR="00CD12F8" w:rsidRPr="003255DE" w:rsidRDefault="00CD12F8" w:rsidP="00050F02">
            <w:pPr>
              <w:keepNext/>
              <w:jc w:val="center"/>
              <w:rPr>
                <w:rFonts w:ascii="Times New Roman" w:hAnsi="Times New Roman" w:cs="Times New Roman"/>
              </w:rPr>
            </w:pPr>
            <w:r w:rsidRPr="003255DE">
              <w:rPr>
                <w:rFonts w:ascii="Times New Roman" w:hAnsi="Times New Roman" w:cs="Times New Roman"/>
                <w:sz w:val="22"/>
                <w:szCs w:val="22"/>
              </w:rPr>
              <w:t xml:space="preserve">№ </w:t>
            </w:r>
            <w:proofErr w:type="spellStart"/>
            <w:proofErr w:type="gramStart"/>
            <w:r w:rsidRPr="003255DE">
              <w:rPr>
                <w:rFonts w:ascii="Times New Roman" w:hAnsi="Times New Roman" w:cs="Times New Roman"/>
                <w:sz w:val="22"/>
                <w:szCs w:val="22"/>
              </w:rPr>
              <w:t>п</w:t>
            </w:r>
            <w:proofErr w:type="spellEnd"/>
            <w:proofErr w:type="gramEnd"/>
            <w:r w:rsidRPr="003255DE">
              <w:rPr>
                <w:rFonts w:ascii="Times New Roman" w:hAnsi="Times New Roman" w:cs="Times New Roman"/>
                <w:sz w:val="22"/>
                <w:szCs w:val="22"/>
              </w:rPr>
              <w:t>/</w:t>
            </w:r>
            <w:proofErr w:type="spellStart"/>
            <w:r w:rsidRPr="003255DE">
              <w:rPr>
                <w:rFonts w:ascii="Times New Roman" w:hAnsi="Times New Roman" w:cs="Times New Roman"/>
                <w:sz w:val="22"/>
                <w:szCs w:val="22"/>
              </w:rPr>
              <w:t>п</w:t>
            </w:r>
            <w:proofErr w:type="spellEnd"/>
          </w:p>
        </w:tc>
        <w:tc>
          <w:tcPr>
            <w:tcW w:w="5459" w:type="dxa"/>
            <w:gridSpan w:val="4"/>
            <w:vMerge w:val="restart"/>
            <w:vAlign w:val="center"/>
          </w:tcPr>
          <w:p w:rsidR="00CD12F8" w:rsidRPr="003255DE" w:rsidRDefault="00CD12F8" w:rsidP="00050F02">
            <w:pPr>
              <w:keepNext/>
              <w:jc w:val="center"/>
              <w:rPr>
                <w:rFonts w:ascii="Times New Roman" w:hAnsi="Times New Roman" w:cs="Times New Roman"/>
              </w:rPr>
            </w:pPr>
            <w:r w:rsidRPr="003255DE">
              <w:rPr>
                <w:rFonts w:ascii="Times New Roman" w:hAnsi="Times New Roman" w:cs="Times New Roman"/>
                <w:sz w:val="22"/>
                <w:szCs w:val="22"/>
              </w:rPr>
              <w:t>Мероприятия</w:t>
            </w:r>
          </w:p>
        </w:tc>
        <w:tc>
          <w:tcPr>
            <w:tcW w:w="1871" w:type="dxa"/>
            <w:gridSpan w:val="3"/>
            <w:vMerge w:val="restart"/>
            <w:vAlign w:val="center"/>
          </w:tcPr>
          <w:p w:rsidR="00CD12F8" w:rsidRPr="003255DE" w:rsidRDefault="00CD12F8" w:rsidP="00050F02">
            <w:pPr>
              <w:keepNext/>
              <w:jc w:val="center"/>
              <w:rPr>
                <w:rFonts w:ascii="Times New Roman" w:hAnsi="Times New Roman" w:cs="Times New Roman"/>
              </w:rPr>
            </w:pPr>
            <w:r w:rsidRPr="003255DE">
              <w:rPr>
                <w:rFonts w:ascii="Times New Roman" w:hAnsi="Times New Roman" w:cs="Times New Roman"/>
                <w:sz w:val="22"/>
                <w:szCs w:val="22"/>
              </w:rPr>
              <w:t>Исполнитель</w:t>
            </w:r>
          </w:p>
        </w:tc>
        <w:tc>
          <w:tcPr>
            <w:tcW w:w="1609" w:type="dxa"/>
            <w:gridSpan w:val="2"/>
            <w:vMerge w:val="restart"/>
            <w:vAlign w:val="center"/>
          </w:tcPr>
          <w:p w:rsidR="00CD12F8" w:rsidRPr="003255DE" w:rsidRDefault="00CD12F8" w:rsidP="00050F02">
            <w:pPr>
              <w:keepNext/>
              <w:jc w:val="center"/>
              <w:rPr>
                <w:rFonts w:ascii="Times New Roman" w:hAnsi="Times New Roman" w:cs="Times New Roman"/>
              </w:rPr>
            </w:pPr>
            <w:r w:rsidRPr="003255DE">
              <w:rPr>
                <w:rFonts w:ascii="Times New Roman" w:hAnsi="Times New Roman" w:cs="Times New Roman"/>
                <w:sz w:val="22"/>
                <w:szCs w:val="22"/>
              </w:rPr>
              <w:t xml:space="preserve">Срок </w:t>
            </w:r>
          </w:p>
          <w:p w:rsidR="00CD12F8" w:rsidRPr="003255DE" w:rsidRDefault="00CD12F8" w:rsidP="00050F02">
            <w:pPr>
              <w:keepNext/>
              <w:jc w:val="center"/>
              <w:rPr>
                <w:rFonts w:ascii="Times New Roman" w:hAnsi="Times New Roman" w:cs="Times New Roman"/>
              </w:rPr>
            </w:pPr>
            <w:r w:rsidRPr="003255DE">
              <w:rPr>
                <w:rFonts w:ascii="Times New Roman" w:hAnsi="Times New Roman" w:cs="Times New Roman"/>
                <w:sz w:val="22"/>
                <w:szCs w:val="22"/>
              </w:rPr>
              <w:t>исполнения</w:t>
            </w:r>
          </w:p>
        </w:tc>
        <w:tc>
          <w:tcPr>
            <w:tcW w:w="1134" w:type="dxa"/>
            <w:gridSpan w:val="5"/>
            <w:vMerge w:val="restart"/>
            <w:vAlign w:val="center"/>
          </w:tcPr>
          <w:p w:rsidR="00CD12F8" w:rsidRPr="003255DE" w:rsidRDefault="00CD12F8" w:rsidP="00CD12F8">
            <w:pPr>
              <w:keepNext/>
              <w:jc w:val="center"/>
              <w:rPr>
                <w:rFonts w:ascii="Times New Roman" w:hAnsi="Times New Roman" w:cs="Times New Roman"/>
              </w:rPr>
            </w:pPr>
            <w:r w:rsidRPr="003255DE">
              <w:rPr>
                <w:rFonts w:ascii="Times New Roman" w:hAnsi="Times New Roman" w:cs="Times New Roman"/>
                <w:sz w:val="22"/>
                <w:szCs w:val="22"/>
              </w:rPr>
              <w:t>Способ</w:t>
            </w:r>
            <w:r>
              <w:rPr>
                <w:rFonts w:ascii="Times New Roman" w:hAnsi="Times New Roman" w:cs="Times New Roman"/>
                <w:sz w:val="22"/>
                <w:szCs w:val="22"/>
              </w:rPr>
              <w:t>,</w:t>
            </w:r>
            <w:r w:rsidRPr="003255DE">
              <w:rPr>
                <w:rFonts w:ascii="Times New Roman" w:hAnsi="Times New Roman" w:cs="Times New Roman"/>
                <w:sz w:val="22"/>
                <w:szCs w:val="22"/>
              </w:rPr>
              <w:t xml:space="preserve"> источник финансирования </w:t>
            </w:r>
          </w:p>
        </w:tc>
        <w:tc>
          <w:tcPr>
            <w:tcW w:w="4496" w:type="dxa"/>
            <w:gridSpan w:val="12"/>
            <w:vAlign w:val="center"/>
          </w:tcPr>
          <w:p w:rsidR="00CD12F8" w:rsidRPr="003255DE" w:rsidRDefault="00CD12F8" w:rsidP="00050F02">
            <w:pPr>
              <w:keepNext/>
              <w:jc w:val="center"/>
              <w:rPr>
                <w:rFonts w:ascii="Times New Roman" w:hAnsi="Times New Roman" w:cs="Times New Roman"/>
              </w:rPr>
            </w:pPr>
            <w:r w:rsidRPr="003255DE">
              <w:rPr>
                <w:rFonts w:ascii="Times New Roman" w:hAnsi="Times New Roman" w:cs="Times New Roman"/>
                <w:sz w:val="22"/>
                <w:szCs w:val="22"/>
              </w:rPr>
              <w:t>Сумма затрат</w:t>
            </w:r>
          </w:p>
          <w:p w:rsidR="00CD12F8" w:rsidRPr="003255DE" w:rsidRDefault="00CD12F8" w:rsidP="00050F02">
            <w:pPr>
              <w:keepNext/>
              <w:jc w:val="center"/>
              <w:rPr>
                <w:rFonts w:ascii="Times New Roman" w:hAnsi="Times New Roman" w:cs="Times New Roman"/>
              </w:rPr>
            </w:pPr>
            <w:r w:rsidRPr="003255DE">
              <w:rPr>
                <w:rFonts w:ascii="Times New Roman" w:hAnsi="Times New Roman" w:cs="Times New Roman"/>
                <w:sz w:val="22"/>
                <w:szCs w:val="22"/>
              </w:rPr>
              <w:t xml:space="preserve">по годам (тыс. рублей) </w:t>
            </w:r>
          </w:p>
        </w:tc>
      </w:tr>
      <w:tr w:rsidR="00A37BFE" w:rsidRPr="003255DE" w:rsidTr="0074053B">
        <w:trPr>
          <w:gridAfter w:val="1"/>
          <w:wAfter w:w="9" w:type="dxa"/>
          <w:cantSplit/>
          <w:trHeight w:val="712"/>
        </w:trPr>
        <w:tc>
          <w:tcPr>
            <w:tcW w:w="950" w:type="dxa"/>
            <w:vMerge/>
            <w:vAlign w:val="center"/>
          </w:tcPr>
          <w:p w:rsidR="00293817" w:rsidRPr="003255DE" w:rsidRDefault="00293817" w:rsidP="00050F02">
            <w:pPr>
              <w:keepNext/>
              <w:jc w:val="center"/>
              <w:rPr>
                <w:rFonts w:ascii="Times New Roman" w:hAnsi="Times New Roman" w:cs="Times New Roman"/>
              </w:rPr>
            </w:pPr>
          </w:p>
        </w:tc>
        <w:tc>
          <w:tcPr>
            <w:tcW w:w="5459" w:type="dxa"/>
            <w:gridSpan w:val="4"/>
            <w:vMerge/>
            <w:vAlign w:val="center"/>
          </w:tcPr>
          <w:p w:rsidR="00293817" w:rsidRPr="003255DE" w:rsidRDefault="00293817" w:rsidP="00050F02">
            <w:pPr>
              <w:keepNext/>
              <w:jc w:val="center"/>
              <w:rPr>
                <w:rFonts w:ascii="Times New Roman" w:hAnsi="Times New Roman" w:cs="Times New Roman"/>
              </w:rPr>
            </w:pPr>
          </w:p>
        </w:tc>
        <w:tc>
          <w:tcPr>
            <w:tcW w:w="1871" w:type="dxa"/>
            <w:gridSpan w:val="3"/>
            <w:vMerge/>
            <w:vAlign w:val="center"/>
          </w:tcPr>
          <w:p w:rsidR="00293817" w:rsidRPr="003255DE" w:rsidRDefault="00293817" w:rsidP="00050F02">
            <w:pPr>
              <w:keepNext/>
              <w:jc w:val="center"/>
              <w:rPr>
                <w:rFonts w:ascii="Times New Roman" w:hAnsi="Times New Roman" w:cs="Times New Roman"/>
              </w:rPr>
            </w:pPr>
          </w:p>
        </w:tc>
        <w:tc>
          <w:tcPr>
            <w:tcW w:w="1609" w:type="dxa"/>
            <w:gridSpan w:val="2"/>
            <w:vMerge/>
            <w:vAlign w:val="center"/>
          </w:tcPr>
          <w:p w:rsidR="00293817" w:rsidRPr="003255DE" w:rsidRDefault="00293817" w:rsidP="00050F02">
            <w:pPr>
              <w:keepNext/>
              <w:jc w:val="center"/>
              <w:rPr>
                <w:rFonts w:ascii="Times New Roman" w:hAnsi="Times New Roman" w:cs="Times New Roman"/>
              </w:rPr>
            </w:pPr>
          </w:p>
        </w:tc>
        <w:tc>
          <w:tcPr>
            <w:tcW w:w="1134" w:type="dxa"/>
            <w:gridSpan w:val="5"/>
            <w:vMerge/>
            <w:vAlign w:val="center"/>
          </w:tcPr>
          <w:p w:rsidR="00293817" w:rsidRPr="003255DE" w:rsidRDefault="00293817" w:rsidP="00050F02">
            <w:pPr>
              <w:keepNext/>
              <w:jc w:val="center"/>
              <w:rPr>
                <w:rFonts w:ascii="Times New Roman" w:hAnsi="Times New Roman" w:cs="Times New Roman"/>
              </w:rPr>
            </w:pPr>
          </w:p>
        </w:tc>
        <w:tc>
          <w:tcPr>
            <w:tcW w:w="1001" w:type="dxa"/>
            <w:gridSpan w:val="2"/>
            <w:vAlign w:val="center"/>
          </w:tcPr>
          <w:p w:rsidR="00293817" w:rsidRPr="003255DE" w:rsidRDefault="00293817" w:rsidP="00293817">
            <w:pPr>
              <w:keepNext/>
              <w:jc w:val="center"/>
              <w:rPr>
                <w:rFonts w:ascii="Times New Roman" w:hAnsi="Times New Roman" w:cs="Times New Roman"/>
              </w:rPr>
            </w:pPr>
            <w:r w:rsidRPr="003255DE">
              <w:rPr>
                <w:rFonts w:ascii="Times New Roman" w:hAnsi="Times New Roman" w:cs="Times New Roman"/>
                <w:sz w:val="22"/>
                <w:szCs w:val="22"/>
              </w:rPr>
              <w:t xml:space="preserve">2013 </w:t>
            </w:r>
          </w:p>
        </w:tc>
        <w:tc>
          <w:tcPr>
            <w:tcW w:w="900" w:type="dxa"/>
            <w:gridSpan w:val="4"/>
            <w:vAlign w:val="center"/>
          </w:tcPr>
          <w:p w:rsidR="00293817" w:rsidRPr="003255DE" w:rsidRDefault="00293817" w:rsidP="00050F02">
            <w:pPr>
              <w:keepNext/>
              <w:jc w:val="center"/>
              <w:rPr>
                <w:rFonts w:ascii="Times New Roman" w:hAnsi="Times New Roman" w:cs="Times New Roman"/>
              </w:rPr>
            </w:pPr>
            <w:r>
              <w:rPr>
                <w:rFonts w:ascii="Times New Roman" w:hAnsi="Times New Roman" w:cs="Times New Roman"/>
              </w:rPr>
              <w:t>2014</w:t>
            </w:r>
          </w:p>
        </w:tc>
        <w:tc>
          <w:tcPr>
            <w:tcW w:w="865" w:type="dxa"/>
            <w:gridSpan w:val="2"/>
            <w:vAlign w:val="center"/>
          </w:tcPr>
          <w:p w:rsidR="00293817" w:rsidRPr="003255DE" w:rsidRDefault="00293817" w:rsidP="00293817">
            <w:pPr>
              <w:keepNext/>
              <w:jc w:val="center"/>
              <w:rPr>
                <w:rFonts w:ascii="Times New Roman" w:hAnsi="Times New Roman" w:cs="Times New Roman"/>
              </w:rPr>
            </w:pPr>
            <w:r w:rsidRPr="003255DE">
              <w:rPr>
                <w:rFonts w:ascii="Times New Roman" w:hAnsi="Times New Roman" w:cs="Times New Roman"/>
                <w:sz w:val="22"/>
                <w:szCs w:val="22"/>
              </w:rPr>
              <w:t>201</w:t>
            </w:r>
            <w:r>
              <w:rPr>
                <w:rFonts w:ascii="Times New Roman" w:hAnsi="Times New Roman" w:cs="Times New Roman"/>
                <w:sz w:val="22"/>
                <w:szCs w:val="22"/>
              </w:rPr>
              <w:t>5</w:t>
            </w:r>
          </w:p>
        </w:tc>
        <w:tc>
          <w:tcPr>
            <w:tcW w:w="871" w:type="dxa"/>
            <w:vAlign w:val="center"/>
          </w:tcPr>
          <w:p w:rsidR="00293817" w:rsidRPr="003255DE" w:rsidRDefault="00293817" w:rsidP="00293817">
            <w:pPr>
              <w:keepNext/>
              <w:jc w:val="center"/>
              <w:rPr>
                <w:rFonts w:ascii="Times New Roman" w:hAnsi="Times New Roman" w:cs="Times New Roman"/>
              </w:rPr>
            </w:pPr>
            <w:r w:rsidRPr="003255DE">
              <w:rPr>
                <w:rFonts w:ascii="Times New Roman" w:hAnsi="Times New Roman" w:cs="Times New Roman"/>
                <w:sz w:val="22"/>
                <w:szCs w:val="22"/>
              </w:rPr>
              <w:t>201</w:t>
            </w:r>
            <w:r>
              <w:rPr>
                <w:rFonts w:ascii="Times New Roman" w:hAnsi="Times New Roman" w:cs="Times New Roman"/>
                <w:sz w:val="22"/>
                <w:szCs w:val="22"/>
              </w:rPr>
              <w:t>6</w:t>
            </w:r>
          </w:p>
        </w:tc>
        <w:tc>
          <w:tcPr>
            <w:tcW w:w="850" w:type="dxa"/>
            <w:gridSpan w:val="2"/>
          </w:tcPr>
          <w:p w:rsidR="00293817" w:rsidRPr="003255DE" w:rsidRDefault="00293817" w:rsidP="00050F02">
            <w:pPr>
              <w:keepNext/>
              <w:rPr>
                <w:rFonts w:ascii="Times New Roman" w:hAnsi="Times New Roman" w:cs="Times New Roman"/>
              </w:rPr>
            </w:pPr>
            <w:r>
              <w:rPr>
                <w:rFonts w:ascii="Times New Roman" w:hAnsi="Times New Roman" w:cs="Times New Roman"/>
                <w:sz w:val="22"/>
                <w:szCs w:val="22"/>
              </w:rPr>
              <w:t xml:space="preserve">    всего</w:t>
            </w:r>
          </w:p>
        </w:tc>
      </w:tr>
      <w:tr w:rsidR="00A37BFE" w:rsidRPr="003255DE" w:rsidTr="0074053B">
        <w:trPr>
          <w:gridAfter w:val="1"/>
          <w:wAfter w:w="9" w:type="dxa"/>
          <w:cantSplit/>
          <w:trHeight w:val="226"/>
        </w:trPr>
        <w:tc>
          <w:tcPr>
            <w:tcW w:w="950" w:type="dxa"/>
            <w:vAlign w:val="center"/>
          </w:tcPr>
          <w:p w:rsidR="00293817" w:rsidRPr="003255DE" w:rsidRDefault="00293817" w:rsidP="00050F02">
            <w:pPr>
              <w:keepNext/>
              <w:jc w:val="center"/>
              <w:rPr>
                <w:rFonts w:ascii="Times New Roman" w:hAnsi="Times New Roman" w:cs="Times New Roman"/>
              </w:rPr>
            </w:pPr>
          </w:p>
        </w:tc>
        <w:tc>
          <w:tcPr>
            <w:tcW w:w="5459" w:type="dxa"/>
            <w:gridSpan w:val="4"/>
            <w:vAlign w:val="center"/>
          </w:tcPr>
          <w:p w:rsidR="00293817" w:rsidRPr="003255DE" w:rsidRDefault="00293817" w:rsidP="00050F02">
            <w:pPr>
              <w:keepNext/>
              <w:jc w:val="center"/>
              <w:rPr>
                <w:rFonts w:ascii="Times New Roman" w:hAnsi="Times New Roman" w:cs="Times New Roman"/>
              </w:rPr>
            </w:pPr>
          </w:p>
        </w:tc>
        <w:tc>
          <w:tcPr>
            <w:tcW w:w="1871" w:type="dxa"/>
            <w:gridSpan w:val="3"/>
            <w:vAlign w:val="center"/>
          </w:tcPr>
          <w:p w:rsidR="00293817" w:rsidRPr="003255DE" w:rsidRDefault="00293817" w:rsidP="00050F02">
            <w:pPr>
              <w:keepNext/>
              <w:jc w:val="center"/>
              <w:rPr>
                <w:rFonts w:ascii="Times New Roman" w:hAnsi="Times New Roman" w:cs="Times New Roman"/>
              </w:rPr>
            </w:pPr>
          </w:p>
        </w:tc>
        <w:tc>
          <w:tcPr>
            <w:tcW w:w="1609" w:type="dxa"/>
            <w:gridSpan w:val="2"/>
            <w:vAlign w:val="center"/>
          </w:tcPr>
          <w:p w:rsidR="00293817" w:rsidRPr="003255DE" w:rsidRDefault="00293817" w:rsidP="00050F02">
            <w:pPr>
              <w:keepNext/>
              <w:jc w:val="center"/>
              <w:rPr>
                <w:rFonts w:ascii="Times New Roman" w:hAnsi="Times New Roman" w:cs="Times New Roman"/>
              </w:rPr>
            </w:pPr>
          </w:p>
        </w:tc>
        <w:tc>
          <w:tcPr>
            <w:tcW w:w="1134" w:type="dxa"/>
            <w:gridSpan w:val="5"/>
            <w:vAlign w:val="center"/>
          </w:tcPr>
          <w:p w:rsidR="00293817" w:rsidRPr="003255DE" w:rsidRDefault="00293817" w:rsidP="00050F02">
            <w:pPr>
              <w:keepNext/>
              <w:jc w:val="center"/>
              <w:rPr>
                <w:rFonts w:ascii="Times New Roman" w:hAnsi="Times New Roman" w:cs="Times New Roman"/>
              </w:rPr>
            </w:pPr>
          </w:p>
        </w:tc>
        <w:tc>
          <w:tcPr>
            <w:tcW w:w="1001" w:type="dxa"/>
            <w:gridSpan w:val="2"/>
            <w:vAlign w:val="center"/>
          </w:tcPr>
          <w:p w:rsidR="00293817" w:rsidRPr="003255DE" w:rsidRDefault="00293817" w:rsidP="00050F02">
            <w:pPr>
              <w:keepNext/>
              <w:jc w:val="center"/>
              <w:rPr>
                <w:rFonts w:ascii="Times New Roman" w:hAnsi="Times New Roman" w:cs="Times New Roman"/>
              </w:rPr>
            </w:pPr>
          </w:p>
        </w:tc>
        <w:tc>
          <w:tcPr>
            <w:tcW w:w="900" w:type="dxa"/>
            <w:gridSpan w:val="4"/>
            <w:vAlign w:val="center"/>
          </w:tcPr>
          <w:p w:rsidR="00293817" w:rsidRPr="003255DE" w:rsidRDefault="00293817" w:rsidP="00050F02">
            <w:pPr>
              <w:keepNext/>
              <w:jc w:val="center"/>
              <w:rPr>
                <w:rFonts w:ascii="Times New Roman" w:hAnsi="Times New Roman" w:cs="Times New Roman"/>
              </w:rPr>
            </w:pPr>
          </w:p>
        </w:tc>
        <w:tc>
          <w:tcPr>
            <w:tcW w:w="865" w:type="dxa"/>
            <w:gridSpan w:val="2"/>
            <w:vAlign w:val="center"/>
          </w:tcPr>
          <w:p w:rsidR="00293817" w:rsidRPr="003255DE" w:rsidRDefault="00293817" w:rsidP="00050F02">
            <w:pPr>
              <w:keepNext/>
              <w:jc w:val="center"/>
              <w:rPr>
                <w:rFonts w:ascii="Times New Roman" w:hAnsi="Times New Roman" w:cs="Times New Roman"/>
              </w:rPr>
            </w:pPr>
          </w:p>
        </w:tc>
        <w:tc>
          <w:tcPr>
            <w:tcW w:w="871" w:type="dxa"/>
            <w:vAlign w:val="center"/>
          </w:tcPr>
          <w:p w:rsidR="00293817" w:rsidRPr="003255DE" w:rsidRDefault="00293817" w:rsidP="00050F02">
            <w:pPr>
              <w:keepNext/>
              <w:jc w:val="center"/>
              <w:rPr>
                <w:rFonts w:ascii="Times New Roman" w:hAnsi="Times New Roman" w:cs="Times New Roman"/>
              </w:rPr>
            </w:pPr>
          </w:p>
        </w:tc>
        <w:tc>
          <w:tcPr>
            <w:tcW w:w="850" w:type="dxa"/>
            <w:gridSpan w:val="2"/>
          </w:tcPr>
          <w:p w:rsidR="00293817" w:rsidRPr="003255DE" w:rsidRDefault="00293817" w:rsidP="00050F02">
            <w:pPr>
              <w:keepNext/>
              <w:jc w:val="center"/>
              <w:rPr>
                <w:rFonts w:ascii="Times New Roman" w:hAnsi="Times New Roman" w:cs="Times New Roman"/>
              </w:rPr>
            </w:pPr>
          </w:p>
        </w:tc>
      </w:tr>
      <w:tr w:rsidR="00CD12F8" w:rsidRPr="003255DE" w:rsidTr="00BE7063">
        <w:trPr>
          <w:trHeight w:val="31"/>
        </w:trPr>
        <w:tc>
          <w:tcPr>
            <w:tcW w:w="950" w:type="dxa"/>
          </w:tcPr>
          <w:p w:rsidR="00CD12F8" w:rsidRPr="003255DE" w:rsidRDefault="00CD12F8" w:rsidP="00050F02">
            <w:pPr>
              <w:keepNext/>
              <w:widowControl/>
              <w:numPr>
                <w:ilvl w:val="0"/>
                <w:numId w:val="1"/>
              </w:numPr>
              <w:autoSpaceDE/>
              <w:autoSpaceDN/>
              <w:adjustRightInd/>
              <w:jc w:val="both"/>
              <w:rPr>
                <w:rFonts w:ascii="Times New Roman" w:hAnsi="Times New Roman" w:cs="Times New Roman"/>
              </w:rPr>
            </w:pPr>
          </w:p>
        </w:tc>
        <w:tc>
          <w:tcPr>
            <w:tcW w:w="14569" w:type="dxa"/>
            <w:gridSpan w:val="26"/>
          </w:tcPr>
          <w:p w:rsidR="00CD12F8" w:rsidRPr="003255DE" w:rsidRDefault="00CD12F8" w:rsidP="006E7E21">
            <w:pPr>
              <w:keepNext/>
              <w:tabs>
                <w:tab w:val="left" w:pos="579"/>
                <w:tab w:val="left" w:pos="650"/>
                <w:tab w:val="left" w:pos="881"/>
              </w:tabs>
              <w:jc w:val="center"/>
              <w:rPr>
                <w:rFonts w:ascii="Times New Roman" w:hAnsi="Times New Roman" w:cs="Times New Roman"/>
                <w:b/>
                <w:bCs/>
              </w:rPr>
            </w:pPr>
            <w:r w:rsidRPr="003255DE">
              <w:rPr>
                <w:rFonts w:ascii="Times New Roman" w:hAnsi="Times New Roman" w:cs="Times New Roman"/>
                <w:b/>
                <w:bCs/>
                <w:sz w:val="22"/>
                <w:szCs w:val="22"/>
              </w:rPr>
              <w:t>Организационные мероприятия по выполнению Программы</w:t>
            </w:r>
          </w:p>
        </w:tc>
      </w:tr>
      <w:tr w:rsidR="00342F8A" w:rsidRPr="003255DE" w:rsidTr="0074053B">
        <w:trPr>
          <w:gridAfter w:val="1"/>
          <w:wAfter w:w="9" w:type="dxa"/>
          <w:cantSplit/>
          <w:trHeight w:val="31"/>
        </w:trPr>
        <w:tc>
          <w:tcPr>
            <w:tcW w:w="950" w:type="dxa"/>
          </w:tcPr>
          <w:p w:rsidR="00050F02" w:rsidRPr="00293817" w:rsidRDefault="00050F02" w:rsidP="00050F02">
            <w:pPr>
              <w:keepNext/>
              <w:widowControl/>
              <w:numPr>
                <w:ilvl w:val="1"/>
                <w:numId w:val="1"/>
              </w:numPr>
              <w:tabs>
                <w:tab w:val="num" w:pos="0"/>
              </w:tabs>
              <w:autoSpaceDE/>
              <w:autoSpaceDN/>
              <w:adjustRightInd/>
              <w:ind w:left="0" w:firstLine="0"/>
              <w:jc w:val="both"/>
              <w:rPr>
                <w:rFonts w:ascii="Times New Roman" w:hAnsi="Times New Roman" w:cs="Times New Roman"/>
              </w:rPr>
            </w:pPr>
          </w:p>
        </w:tc>
        <w:tc>
          <w:tcPr>
            <w:tcW w:w="5459" w:type="dxa"/>
            <w:gridSpan w:val="4"/>
          </w:tcPr>
          <w:p w:rsidR="00050F02" w:rsidRPr="00293817" w:rsidRDefault="00050F02" w:rsidP="00293817">
            <w:pPr>
              <w:rPr>
                <w:rFonts w:ascii="Times New Roman" w:hAnsi="Times New Roman" w:cs="Times New Roman"/>
              </w:rPr>
            </w:pPr>
            <w:r w:rsidRPr="00293817">
              <w:rPr>
                <w:rFonts w:ascii="Times New Roman" w:hAnsi="Times New Roman" w:cs="Times New Roman"/>
                <w:sz w:val="22"/>
                <w:szCs w:val="22"/>
              </w:rPr>
              <w:t xml:space="preserve">Обеспечить работу всех субъектов профилактики правонарушений муниципального образования,  межведомственной комиссии по профилактике правонарушений, комиссии по делам несовершеннолетних и защите их прав. </w:t>
            </w:r>
          </w:p>
          <w:p w:rsidR="00050F02" w:rsidRPr="00293817" w:rsidRDefault="00050F02" w:rsidP="00050F02">
            <w:pPr>
              <w:keepNext/>
              <w:ind w:hanging="34"/>
              <w:jc w:val="both"/>
              <w:rPr>
                <w:rFonts w:ascii="Times New Roman" w:hAnsi="Times New Roman" w:cs="Times New Roman"/>
              </w:rPr>
            </w:pPr>
          </w:p>
        </w:tc>
        <w:tc>
          <w:tcPr>
            <w:tcW w:w="1871" w:type="dxa"/>
            <w:gridSpan w:val="3"/>
          </w:tcPr>
          <w:p w:rsidR="00050F02" w:rsidRPr="00293817" w:rsidRDefault="00050F02" w:rsidP="00293817">
            <w:pPr>
              <w:keepNext/>
              <w:jc w:val="center"/>
              <w:rPr>
                <w:rFonts w:ascii="Times New Roman" w:hAnsi="Times New Roman" w:cs="Times New Roman"/>
                <w:spacing w:val="-6"/>
              </w:rPr>
            </w:pPr>
            <w:r w:rsidRPr="00293817">
              <w:rPr>
                <w:rFonts w:ascii="Times New Roman" w:hAnsi="Times New Roman" w:cs="Times New Roman"/>
                <w:sz w:val="22"/>
                <w:szCs w:val="22"/>
              </w:rPr>
              <w:t>МО «ЛМР» ИКМО «ЛМР»</w:t>
            </w:r>
          </w:p>
        </w:tc>
        <w:tc>
          <w:tcPr>
            <w:tcW w:w="1609" w:type="dxa"/>
            <w:gridSpan w:val="2"/>
          </w:tcPr>
          <w:p w:rsidR="00050F02" w:rsidRPr="00293817" w:rsidRDefault="00050F02" w:rsidP="00CA0303">
            <w:pPr>
              <w:keepNext/>
              <w:tabs>
                <w:tab w:val="left" w:pos="579"/>
                <w:tab w:val="left" w:pos="650"/>
                <w:tab w:val="left" w:pos="881"/>
              </w:tabs>
              <w:ind w:firstLine="72"/>
              <w:rPr>
                <w:rFonts w:ascii="Times New Roman" w:hAnsi="Times New Roman" w:cs="Times New Roman"/>
              </w:rPr>
            </w:pPr>
            <w:r w:rsidRPr="00293817">
              <w:rPr>
                <w:rFonts w:ascii="Times New Roman" w:hAnsi="Times New Roman" w:cs="Times New Roman"/>
                <w:sz w:val="22"/>
                <w:szCs w:val="22"/>
              </w:rPr>
              <w:t>2013-2016г.г.</w:t>
            </w:r>
          </w:p>
        </w:tc>
        <w:tc>
          <w:tcPr>
            <w:tcW w:w="1134" w:type="dxa"/>
            <w:gridSpan w:val="5"/>
          </w:tcPr>
          <w:p w:rsidR="00050F02" w:rsidRPr="003255DE" w:rsidRDefault="00050F02" w:rsidP="00050F02">
            <w:pPr>
              <w:keepNext/>
              <w:tabs>
                <w:tab w:val="left" w:pos="579"/>
                <w:tab w:val="left" w:pos="650"/>
                <w:tab w:val="left" w:pos="881"/>
              </w:tabs>
              <w:jc w:val="center"/>
              <w:rPr>
                <w:rFonts w:ascii="Times New Roman" w:hAnsi="Times New Roman" w:cs="Times New Roman"/>
              </w:rPr>
            </w:pPr>
          </w:p>
        </w:tc>
        <w:tc>
          <w:tcPr>
            <w:tcW w:w="1001" w:type="dxa"/>
            <w:gridSpan w:val="2"/>
          </w:tcPr>
          <w:p w:rsidR="00050F02" w:rsidRPr="003255DE" w:rsidRDefault="00050F02" w:rsidP="00050F02">
            <w:pPr>
              <w:keepNext/>
              <w:tabs>
                <w:tab w:val="left" w:pos="579"/>
                <w:tab w:val="left" w:pos="650"/>
                <w:tab w:val="left" w:pos="881"/>
              </w:tabs>
              <w:jc w:val="center"/>
              <w:rPr>
                <w:rFonts w:ascii="Times New Roman" w:hAnsi="Times New Roman" w:cs="Times New Roman"/>
              </w:rPr>
            </w:pPr>
          </w:p>
        </w:tc>
        <w:tc>
          <w:tcPr>
            <w:tcW w:w="900" w:type="dxa"/>
            <w:gridSpan w:val="4"/>
          </w:tcPr>
          <w:p w:rsidR="00050F02" w:rsidRPr="003255DE" w:rsidRDefault="00050F02" w:rsidP="00050F02">
            <w:pPr>
              <w:keepNext/>
              <w:tabs>
                <w:tab w:val="left" w:pos="579"/>
                <w:tab w:val="left" w:pos="650"/>
                <w:tab w:val="left" w:pos="881"/>
              </w:tabs>
              <w:jc w:val="center"/>
              <w:rPr>
                <w:rFonts w:ascii="Times New Roman" w:hAnsi="Times New Roman" w:cs="Times New Roman"/>
              </w:rPr>
            </w:pPr>
          </w:p>
        </w:tc>
        <w:tc>
          <w:tcPr>
            <w:tcW w:w="865" w:type="dxa"/>
            <w:gridSpan w:val="2"/>
          </w:tcPr>
          <w:p w:rsidR="00050F02" w:rsidRPr="003255DE" w:rsidRDefault="00050F02" w:rsidP="00050F02">
            <w:pPr>
              <w:keepNext/>
              <w:tabs>
                <w:tab w:val="left" w:pos="579"/>
                <w:tab w:val="left" w:pos="650"/>
                <w:tab w:val="left" w:pos="881"/>
              </w:tabs>
              <w:jc w:val="center"/>
              <w:rPr>
                <w:rFonts w:ascii="Times New Roman" w:hAnsi="Times New Roman" w:cs="Times New Roman"/>
              </w:rPr>
            </w:pPr>
          </w:p>
        </w:tc>
        <w:tc>
          <w:tcPr>
            <w:tcW w:w="871" w:type="dxa"/>
          </w:tcPr>
          <w:p w:rsidR="00050F02" w:rsidRPr="003255DE" w:rsidRDefault="00050F02" w:rsidP="00050F02">
            <w:pPr>
              <w:keepNext/>
              <w:tabs>
                <w:tab w:val="left" w:pos="579"/>
                <w:tab w:val="left" w:pos="650"/>
                <w:tab w:val="left" w:pos="881"/>
              </w:tabs>
              <w:jc w:val="center"/>
              <w:rPr>
                <w:rFonts w:ascii="Times New Roman" w:hAnsi="Times New Roman" w:cs="Times New Roman"/>
              </w:rPr>
            </w:pPr>
          </w:p>
        </w:tc>
        <w:tc>
          <w:tcPr>
            <w:tcW w:w="850" w:type="dxa"/>
            <w:gridSpan w:val="2"/>
          </w:tcPr>
          <w:p w:rsidR="00050F02" w:rsidRPr="003255DE" w:rsidRDefault="00050F02" w:rsidP="00050F02">
            <w:pPr>
              <w:keepNext/>
              <w:tabs>
                <w:tab w:val="left" w:pos="579"/>
                <w:tab w:val="left" w:pos="650"/>
                <w:tab w:val="left" w:pos="881"/>
              </w:tabs>
              <w:jc w:val="center"/>
              <w:rPr>
                <w:rFonts w:ascii="Times New Roman" w:hAnsi="Times New Roman" w:cs="Times New Roman"/>
              </w:rPr>
            </w:pPr>
          </w:p>
        </w:tc>
      </w:tr>
      <w:tr w:rsidR="00CA0303" w:rsidRPr="003255DE" w:rsidTr="00BE7063">
        <w:trPr>
          <w:trHeight w:val="451"/>
        </w:trPr>
        <w:tc>
          <w:tcPr>
            <w:tcW w:w="950" w:type="dxa"/>
          </w:tcPr>
          <w:p w:rsidR="00CA0303" w:rsidRPr="003255DE" w:rsidRDefault="00CA0303" w:rsidP="00050F02">
            <w:pPr>
              <w:keepNext/>
              <w:widowControl/>
              <w:numPr>
                <w:ilvl w:val="0"/>
                <w:numId w:val="1"/>
              </w:numPr>
              <w:autoSpaceDE/>
              <w:autoSpaceDN/>
              <w:adjustRightInd/>
              <w:jc w:val="both"/>
              <w:rPr>
                <w:rFonts w:ascii="Times New Roman" w:hAnsi="Times New Roman" w:cs="Times New Roman"/>
              </w:rPr>
            </w:pPr>
          </w:p>
        </w:tc>
        <w:tc>
          <w:tcPr>
            <w:tcW w:w="14569" w:type="dxa"/>
            <w:gridSpan w:val="26"/>
          </w:tcPr>
          <w:p w:rsidR="00CA0303" w:rsidRPr="003255DE" w:rsidRDefault="00CA0303" w:rsidP="006E7E21">
            <w:pPr>
              <w:keepNext/>
              <w:tabs>
                <w:tab w:val="left" w:pos="579"/>
                <w:tab w:val="left" w:pos="650"/>
                <w:tab w:val="left" w:pos="881"/>
              </w:tabs>
              <w:jc w:val="center"/>
              <w:rPr>
                <w:rFonts w:ascii="Times New Roman" w:hAnsi="Times New Roman" w:cs="Times New Roman"/>
                <w:b/>
                <w:bCs/>
              </w:rPr>
            </w:pPr>
            <w:r w:rsidRPr="00293817">
              <w:rPr>
                <w:rFonts w:ascii="Times New Roman" w:hAnsi="Times New Roman" w:cs="Times New Roman"/>
                <w:b/>
                <w:bCs/>
                <w:sz w:val="22"/>
                <w:szCs w:val="22"/>
              </w:rPr>
              <w:t>Организация занятости, отдыха и оздоровления несовершеннолетних</w:t>
            </w:r>
            <w:r>
              <w:rPr>
                <w:b/>
                <w:bCs/>
              </w:rPr>
              <w:t>.</w:t>
            </w:r>
          </w:p>
        </w:tc>
      </w:tr>
      <w:tr w:rsidR="00E43638" w:rsidRPr="003255DE" w:rsidTr="0050267F">
        <w:trPr>
          <w:gridAfter w:val="1"/>
          <w:wAfter w:w="9" w:type="dxa"/>
          <w:cantSplit/>
          <w:trHeight w:val="1023"/>
        </w:trPr>
        <w:tc>
          <w:tcPr>
            <w:tcW w:w="950" w:type="dxa"/>
          </w:tcPr>
          <w:p w:rsidR="00E43638" w:rsidRPr="003255DE" w:rsidRDefault="00E43638" w:rsidP="00E43638">
            <w:pPr>
              <w:ind w:left="426" w:hanging="426"/>
              <w:rPr>
                <w:rFonts w:ascii="Times New Roman" w:hAnsi="Times New Roman" w:cs="Times New Roman"/>
              </w:rPr>
            </w:pPr>
            <w:r w:rsidRPr="00CA0303">
              <w:rPr>
                <w:rFonts w:ascii="Times New Roman" w:hAnsi="Times New Roman" w:cs="Times New Roman"/>
                <w:sz w:val="22"/>
                <w:szCs w:val="22"/>
              </w:rPr>
              <w:t>2.</w:t>
            </w:r>
            <w:r>
              <w:rPr>
                <w:rFonts w:ascii="Times New Roman" w:hAnsi="Times New Roman" w:cs="Times New Roman"/>
                <w:sz w:val="22"/>
                <w:szCs w:val="22"/>
              </w:rPr>
              <w:t>1</w:t>
            </w:r>
          </w:p>
        </w:tc>
        <w:tc>
          <w:tcPr>
            <w:tcW w:w="5459" w:type="dxa"/>
            <w:gridSpan w:val="4"/>
          </w:tcPr>
          <w:p w:rsidR="00E43638" w:rsidRPr="00CA0303" w:rsidRDefault="00E43638" w:rsidP="004825D7">
            <w:pPr>
              <w:rPr>
                <w:rFonts w:ascii="Times New Roman" w:hAnsi="Times New Roman" w:cs="Times New Roman"/>
              </w:rPr>
            </w:pPr>
            <w:r w:rsidRPr="00CA0303">
              <w:rPr>
                <w:rFonts w:ascii="Times New Roman" w:hAnsi="Times New Roman" w:cs="Times New Roman"/>
                <w:sz w:val="22"/>
                <w:szCs w:val="22"/>
              </w:rPr>
              <w:t>Организация временной занятости несовершеннолетних  граждан в свободное от учебы время</w:t>
            </w:r>
          </w:p>
        </w:tc>
        <w:tc>
          <w:tcPr>
            <w:tcW w:w="1871" w:type="dxa"/>
            <w:gridSpan w:val="3"/>
          </w:tcPr>
          <w:p w:rsidR="00E43638" w:rsidRPr="003255DE" w:rsidRDefault="00E43638" w:rsidP="00016FB5">
            <w:pPr>
              <w:jc w:val="center"/>
              <w:rPr>
                <w:rFonts w:ascii="Times New Roman" w:hAnsi="Times New Roman" w:cs="Times New Roman"/>
              </w:rPr>
            </w:pPr>
            <w:r w:rsidRPr="00CA0303">
              <w:rPr>
                <w:rFonts w:ascii="Times New Roman" w:hAnsi="Times New Roman" w:cs="Times New Roman"/>
                <w:sz w:val="22"/>
                <w:szCs w:val="22"/>
              </w:rPr>
              <w:t>ГБУ «</w:t>
            </w:r>
            <w:r w:rsidR="00016FB5">
              <w:rPr>
                <w:rFonts w:ascii="Times New Roman" w:hAnsi="Times New Roman" w:cs="Times New Roman"/>
                <w:sz w:val="22"/>
                <w:szCs w:val="22"/>
              </w:rPr>
              <w:t>Л</w:t>
            </w:r>
            <w:r w:rsidRPr="00CA0303">
              <w:rPr>
                <w:rFonts w:ascii="Times New Roman" w:hAnsi="Times New Roman" w:cs="Times New Roman"/>
                <w:sz w:val="22"/>
                <w:szCs w:val="22"/>
              </w:rPr>
              <w:t>ЦЗН»</w:t>
            </w:r>
            <w:r>
              <w:rPr>
                <w:rFonts w:ascii="Times New Roman" w:hAnsi="Times New Roman" w:cs="Times New Roman"/>
                <w:sz w:val="22"/>
                <w:szCs w:val="22"/>
              </w:rPr>
              <w:t>,</w:t>
            </w:r>
            <w:r w:rsidRPr="00CA0303">
              <w:rPr>
                <w:rFonts w:ascii="Times New Roman" w:hAnsi="Times New Roman" w:cs="Times New Roman"/>
                <w:sz w:val="22"/>
                <w:szCs w:val="22"/>
              </w:rPr>
              <w:t xml:space="preserve"> </w:t>
            </w:r>
            <w:r w:rsidR="00016FB5">
              <w:rPr>
                <w:rFonts w:ascii="Times New Roman" w:hAnsi="Times New Roman" w:cs="Times New Roman"/>
                <w:sz w:val="22"/>
                <w:szCs w:val="22"/>
              </w:rPr>
              <w:t>УО</w:t>
            </w:r>
          </w:p>
        </w:tc>
        <w:tc>
          <w:tcPr>
            <w:tcW w:w="1582" w:type="dxa"/>
          </w:tcPr>
          <w:p w:rsidR="00E43638" w:rsidRPr="003255DE" w:rsidRDefault="00E43638" w:rsidP="004825D7">
            <w:pPr>
              <w:jc w:val="center"/>
              <w:rPr>
                <w:rFonts w:ascii="Times New Roman" w:hAnsi="Times New Roman" w:cs="Times New Roman"/>
              </w:rPr>
            </w:pPr>
            <w:r w:rsidRPr="003255DE">
              <w:rPr>
                <w:rFonts w:ascii="Times New Roman" w:hAnsi="Times New Roman" w:cs="Times New Roman"/>
                <w:sz w:val="22"/>
                <w:szCs w:val="22"/>
              </w:rPr>
              <w:t>2013</w:t>
            </w:r>
            <w:r>
              <w:rPr>
                <w:rFonts w:ascii="Times New Roman" w:hAnsi="Times New Roman" w:cs="Times New Roman"/>
                <w:sz w:val="22"/>
                <w:szCs w:val="22"/>
              </w:rPr>
              <w:t>-2016 г.г.</w:t>
            </w:r>
          </w:p>
        </w:tc>
        <w:tc>
          <w:tcPr>
            <w:tcW w:w="1161" w:type="dxa"/>
            <w:gridSpan w:val="6"/>
          </w:tcPr>
          <w:p w:rsidR="004E2D62" w:rsidRDefault="004E2D62" w:rsidP="004825D7">
            <w:pPr>
              <w:jc w:val="center"/>
              <w:rPr>
                <w:rFonts w:ascii="Times New Roman" w:hAnsi="Times New Roman" w:cs="Times New Roman"/>
              </w:rPr>
            </w:pPr>
          </w:p>
          <w:p w:rsidR="00E43638" w:rsidRPr="003255DE" w:rsidRDefault="00E43638" w:rsidP="004825D7">
            <w:pPr>
              <w:jc w:val="center"/>
              <w:rPr>
                <w:rFonts w:ascii="Times New Roman" w:hAnsi="Times New Roman" w:cs="Times New Roman"/>
              </w:rPr>
            </w:pPr>
            <w:r>
              <w:rPr>
                <w:rFonts w:ascii="Times New Roman" w:hAnsi="Times New Roman" w:cs="Times New Roman"/>
                <w:sz w:val="22"/>
                <w:szCs w:val="22"/>
              </w:rPr>
              <w:t>РБ</w:t>
            </w:r>
          </w:p>
        </w:tc>
        <w:tc>
          <w:tcPr>
            <w:tcW w:w="992" w:type="dxa"/>
            <w:vAlign w:val="center"/>
          </w:tcPr>
          <w:p w:rsidR="00E43638" w:rsidRPr="00CA0303" w:rsidRDefault="004825D7" w:rsidP="004825D7">
            <w:pPr>
              <w:jc w:val="center"/>
              <w:rPr>
                <w:rFonts w:ascii="Times New Roman" w:hAnsi="Times New Roman" w:cs="Times New Roman"/>
              </w:rPr>
            </w:pPr>
            <w:r>
              <w:rPr>
                <w:rFonts w:ascii="Times New Roman" w:hAnsi="Times New Roman" w:cs="Times New Roman"/>
                <w:sz w:val="22"/>
                <w:szCs w:val="22"/>
              </w:rPr>
              <w:t>850</w:t>
            </w:r>
            <w:r w:rsidR="00E43638" w:rsidRPr="00CA0303">
              <w:rPr>
                <w:rFonts w:ascii="Times New Roman" w:hAnsi="Times New Roman" w:cs="Times New Roman"/>
                <w:sz w:val="22"/>
                <w:szCs w:val="22"/>
              </w:rPr>
              <w:t>,0</w:t>
            </w:r>
          </w:p>
        </w:tc>
        <w:tc>
          <w:tcPr>
            <w:tcW w:w="909" w:type="dxa"/>
            <w:gridSpan w:val="5"/>
            <w:vAlign w:val="center"/>
          </w:tcPr>
          <w:p w:rsidR="00E43638" w:rsidRPr="00CA0303" w:rsidRDefault="004825D7" w:rsidP="00E43638">
            <w:pPr>
              <w:jc w:val="center"/>
              <w:rPr>
                <w:rFonts w:ascii="Times New Roman" w:hAnsi="Times New Roman" w:cs="Times New Roman"/>
              </w:rPr>
            </w:pPr>
            <w:r>
              <w:rPr>
                <w:rFonts w:ascii="Times New Roman" w:hAnsi="Times New Roman" w:cs="Times New Roman"/>
                <w:sz w:val="22"/>
                <w:szCs w:val="22"/>
              </w:rPr>
              <w:t>85</w:t>
            </w:r>
            <w:r w:rsidR="00E43638" w:rsidRPr="00CA0303">
              <w:rPr>
                <w:rFonts w:ascii="Times New Roman" w:hAnsi="Times New Roman" w:cs="Times New Roman"/>
                <w:sz w:val="22"/>
                <w:szCs w:val="22"/>
              </w:rPr>
              <w:t>0,0</w:t>
            </w:r>
          </w:p>
        </w:tc>
        <w:tc>
          <w:tcPr>
            <w:tcW w:w="865" w:type="dxa"/>
            <w:gridSpan w:val="2"/>
            <w:vAlign w:val="center"/>
          </w:tcPr>
          <w:p w:rsidR="00E43638" w:rsidRPr="00CA0303" w:rsidRDefault="004825D7" w:rsidP="00E43638">
            <w:pPr>
              <w:jc w:val="center"/>
              <w:rPr>
                <w:rFonts w:ascii="Times New Roman" w:hAnsi="Times New Roman" w:cs="Times New Roman"/>
              </w:rPr>
            </w:pPr>
            <w:r>
              <w:rPr>
                <w:rFonts w:ascii="Times New Roman" w:hAnsi="Times New Roman" w:cs="Times New Roman"/>
                <w:sz w:val="22"/>
                <w:szCs w:val="22"/>
              </w:rPr>
              <w:t>935</w:t>
            </w:r>
            <w:r w:rsidR="00E43638" w:rsidRPr="00CA0303">
              <w:rPr>
                <w:rFonts w:ascii="Times New Roman" w:hAnsi="Times New Roman" w:cs="Times New Roman"/>
                <w:sz w:val="22"/>
                <w:szCs w:val="22"/>
              </w:rPr>
              <w:t>,0</w:t>
            </w:r>
          </w:p>
        </w:tc>
        <w:tc>
          <w:tcPr>
            <w:tcW w:w="871" w:type="dxa"/>
            <w:vAlign w:val="center"/>
          </w:tcPr>
          <w:p w:rsidR="00E43638" w:rsidRPr="00CA0303" w:rsidRDefault="004825D7" w:rsidP="00E43638">
            <w:pPr>
              <w:tabs>
                <w:tab w:val="left" w:pos="1452"/>
              </w:tabs>
              <w:jc w:val="center"/>
              <w:rPr>
                <w:rFonts w:ascii="Times New Roman" w:hAnsi="Times New Roman" w:cs="Times New Roman"/>
              </w:rPr>
            </w:pPr>
            <w:r>
              <w:rPr>
                <w:rFonts w:ascii="Times New Roman" w:hAnsi="Times New Roman" w:cs="Times New Roman"/>
                <w:sz w:val="22"/>
                <w:szCs w:val="22"/>
              </w:rPr>
              <w:t>935</w:t>
            </w:r>
            <w:r w:rsidR="00E43638" w:rsidRPr="00CA0303">
              <w:rPr>
                <w:rFonts w:ascii="Times New Roman" w:hAnsi="Times New Roman" w:cs="Times New Roman"/>
                <w:sz w:val="22"/>
                <w:szCs w:val="22"/>
              </w:rPr>
              <w:t>,0</w:t>
            </w:r>
          </w:p>
        </w:tc>
        <w:tc>
          <w:tcPr>
            <w:tcW w:w="850" w:type="dxa"/>
            <w:gridSpan w:val="2"/>
          </w:tcPr>
          <w:p w:rsidR="004A2782" w:rsidRDefault="004A2782" w:rsidP="00050F02">
            <w:pPr>
              <w:keepNext/>
              <w:tabs>
                <w:tab w:val="left" w:pos="579"/>
                <w:tab w:val="left" w:pos="650"/>
                <w:tab w:val="left" w:pos="881"/>
              </w:tabs>
              <w:jc w:val="center"/>
              <w:rPr>
                <w:rFonts w:ascii="Times New Roman" w:hAnsi="Times New Roman" w:cs="Times New Roman"/>
              </w:rPr>
            </w:pPr>
          </w:p>
          <w:p w:rsidR="00E43638" w:rsidRPr="004A2782" w:rsidRDefault="004A2782" w:rsidP="00050F02">
            <w:pPr>
              <w:keepNext/>
              <w:tabs>
                <w:tab w:val="left" w:pos="579"/>
                <w:tab w:val="left" w:pos="650"/>
                <w:tab w:val="left" w:pos="881"/>
              </w:tabs>
              <w:jc w:val="center"/>
              <w:rPr>
                <w:rFonts w:ascii="Times New Roman" w:hAnsi="Times New Roman" w:cs="Times New Roman"/>
              </w:rPr>
            </w:pPr>
            <w:r w:rsidRPr="004A2782">
              <w:rPr>
                <w:rFonts w:ascii="Times New Roman" w:hAnsi="Times New Roman" w:cs="Times New Roman"/>
                <w:sz w:val="22"/>
                <w:szCs w:val="22"/>
              </w:rPr>
              <w:t>3570,0</w:t>
            </w:r>
          </w:p>
        </w:tc>
      </w:tr>
      <w:tr w:rsidR="00F57282" w:rsidRPr="003255DE" w:rsidTr="0050267F">
        <w:trPr>
          <w:gridAfter w:val="1"/>
          <w:wAfter w:w="9" w:type="dxa"/>
          <w:cantSplit/>
          <w:trHeight w:val="31"/>
        </w:trPr>
        <w:tc>
          <w:tcPr>
            <w:tcW w:w="950" w:type="dxa"/>
            <w:vAlign w:val="center"/>
          </w:tcPr>
          <w:p w:rsidR="00CA0303" w:rsidRPr="00CA0303" w:rsidRDefault="00CA0303" w:rsidP="00E43638">
            <w:pPr>
              <w:ind w:left="426" w:hanging="426"/>
              <w:rPr>
                <w:rFonts w:ascii="Times New Roman" w:hAnsi="Times New Roman" w:cs="Times New Roman"/>
              </w:rPr>
            </w:pPr>
            <w:r w:rsidRPr="00CA0303">
              <w:rPr>
                <w:rFonts w:ascii="Times New Roman" w:hAnsi="Times New Roman" w:cs="Times New Roman"/>
                <w:sz w:val="22"/>
                <w:szCs w:val="22"/>
              </w:rPr>
              <w:t>2.</w:t>
            </w:r>
            <w:r w:rsidR="00E43638">
              <w:rPr>
                <w:rFonts w:ascii="Times New Roman" w:hAnsi="Times New Roman" w:cs="Times New Roman"/>
                <w:sz w:val="22"/>
                <w:szCs w:val="22"/>
              </w:rPr>
              <w:t>2</w:t>
            </w:r>
          </w:p>
        </w:tc>
        <w:tc>
          <w:tcPr>
            <w:tcW w:w="5459" w:type="dxa"/>
            <w:gridSpan w:val="4"/>
            <w:vAlign w:val="center"/>
          </w:tcPr>
          <w:p w:rsidR="00CA0303" w:rsidRPr="00CA0303" w:rsidRDefault="00CA0303" w:rsidP="004825D7">
            <w:pPr>
              <w:rPr>
                <w:rFonts w:ascii="Times New Roman" w:hAnsi="Times New Roman" w:cs="Times New Roman"/>
              </w:rPr>
            </w:pPr>
            <w:r w:rsidRPr="00CA0303">
              <w:rPr>
                <w:rFonts w:ascii="Times New Roman" w:hAnsi="Times New Roman" w:cs="Times New Roman"/>
                <w:sz w:val="22"/>
                <w:szCs w:val="22"/>
              </w:rPr>
              <w:t>Проведение текущего и капитального ремонтов  в детских оздоровительных лагерях  «Дружба»  и            « Олимпия»</w:t>
            </w:r>
          </w:p>
        </w:tc>
        <w:tc>
          <w:tcPr>
            <w:tcW w:w="1871" w:type="dxa"/>
            <w:gridSpan w:val="3"/>
            <w:vAlign w:val="center"/>
          </w:tcPr>
          <w:p w:rsidR="00CA0303" w:rsidRPr="00CA0303" w:rsidRDefault="00CA0303" w:rsidP="004825D7">
            <w:pPr>
              <w:jc w:val="center"/>
              <w:rPr>
                <w:rFonts w:ascii="Times New Roman" w:hAnsi="Times New Roman" w:cs="Times New Roman"/>
              </w:rPr>
            </w:pPr>
            <w:r w:rsidRPr="00CA0303">
              <w:rPr>
                <w:rFonts w:ascii="Times New Roman" w:hAnsi="Times New Roman" w:cs="Times New Roman"/>
                <w:sz w:val="22"/>
                <w:szCs w:val="22"/>
              </w:rPr>
              <w:t>Предприятия города</w:t>
            </w:r>
          </w:p>
        </w:tc>
        <w:tc>
          <w:tcPr>
            <w:tcW w:w="1582" w:type="dxa"/>
            <w:vAlign w:val="center"/>
          </w:tcPr>
          <w:p w:rsidR="00CA0303" w:rsidRPr="00CA0303" w:rsidRDefault="004E2D62" w:rsidP="004825D7">
            <w:pPr>
              <w:jc w:val="center"/>
              <w:rPr>
                <w:rFonts w:ascii="Times New Roman" w:hAnsi="Times New Roman" w:cs="Times New Roman"/>
              </w:rPr>
            </w:pPr>
            <w:r w:rsidRPr="003255DE">
              <w:rPr>
                <w:rFonts w:ascii="Times New Roman" w:hAnsi="Times New Roman" w:cs="Times New Roman"/>
                <w:sz w:val="22"/>
                <w:szCs w:val="22"/>
              </w:rPr>
              <w:t>2013</w:t>
            </w:r>
            <w:r>
              <w:rPr>
                <w:rFonts w:ascii="Times New Roman" w:hAnsi="Times New Roman" w:cs="Times New Roman"/>
                <w:sz w:val="22"/>
                <w:szCs w:val="22"/>
              </w:rPr>
              <w:t>-2016 г.г.</w:t>
            </w:r>
          </w:p>
        </w:tc>
        <w:tc>
          <w:tcPr>
            <w:tcW w:w="1161" w:type="dxa"/>
            <w:gridSpan w:val="6"/>
            <w:vAlign w:val="center"/>
          </w:tcPr>
          <w:p w:rsidR="00CA0303" w:rsidRPr="00CA0303" w:rsidRDefault="004E2D62" w:rsidP="004825D7">
            <w:pPr>
              <w:jc w:val="center"/>
              <w:rPr>
                <w:rFonts w:ascii="Times New Roman" w:hAnsi="Times New Roman" w:cs="Times New Roman"/>
              </w:rPr>
            </w:pPr>
            <w:r>
              <w:rPr>
                <w:rFonts w:ascii="Times New Roman" w:hAnsi="Times New Roman" w:cs="Times New Roman"/>
              </w:rPr>
              <w:t>ВБ</w:t>
            </w:r>
          </w:p>
        </w:tc>
        <w:tc>
          <w:tcPr>
            <w:tcW w:w="992" w:type="dxa"/>
            <w:vAlign w:val="center"/>
          </w:tcPr>
          <w:p w:rsidR="00CA0303" w:rsidRPr="00CA0303" w:rsidRDefault="00E43638" w:rsidP="004825D7">
            <w:pPr>
              <w:jc w:val="center"/>
              <w:rPr>
                <w:rFonts w:ascii="Times New Roman" w:hAnsi="Times New Roman" w:cs="Times New Roman"/>
              </w:rPr>
            </w:pPr>
            <w:r>
              <w:rPr>
                <w:rFonts w:ascii="Times New Roman" w:hAnsi="Times New Roman" w:cs="Times New Roman"/>
                <w:sz w:val="22"/>
                <w:szCs w:val="22"/>
              </w:rPr>
              <w:t>500,0</w:t>
            </w:r>
          </w:p>
        </w:tc>
        <w:tc>
          <w:tcPr>
            <w:tcW w:w="909" w:type="dxa"/>
            <w:gridSpan w:val="5"/>
            <w:vAlign w:val="center"/>
          </w:tcPr>
          <w:p w:rsidR="00CA0303" w:rsidRPr="00CA0303" w:rsidRDefault="00E43638" w:rsidP="004825D7">
            <w:pPr>
              <w:jc w:val="center"/>
              <w:rPr>
                <w:rFonts w:ascii="Times New Roman" w:hAnsi="Times New Roman" w:cs="Times New Roman"/>
              </w:rPr>
            </w:pPr>
            <w:r>
              <w:rPr>
                <w:rFonts w:ascii="Times New Roman" w:hAnsi="Times New Roman" w:cs="Times New Roman"/>
                <w:sz w:val="22"/>
                <w:szCs w:val="22"/>
              </w:rPr>
              <w:t>500,0</w:t>
            </w:r>
          </w:p>
        </w:tc>
        <w:tc>
          <w:tcPr>
            <w:tcW w:w="865" w:type="dxa"/>
            <w:gridSpan w:val="2"/>
            <w:vAlign w:val="center"/>
          </w:tcPr>
          <w:p w:rsidR="00CA0303" w:rsidRPr="00CA0303" w:rsidRDefault="00E43638" w:rsidP="004825D7">
            <w:pPr>
              <w:jc w:val="center"/>
              <w:rPr>
                <w:rFonts w:ascii="Times New Roman" w:hAnsi="Times New Roman" w:cs="Times New Roman"/>
              </w:rPr>
            </w:pPr>
            <w:r>
              <w:rPr>
                <w:rFonts w:ascii="Times New Roman" w:hAnsi="Times New Roman" w:cs="Times New Roman"/>
                <w:sz w:val="22"/>
                <w:szCs w:val="22"/>
              </w:rPr>
              <w:t>500,0</w:t>
            </w:r>
          </w:p>
        </w:tc>
        <w:tc>
          <w:tcPr>
            <w:tcW w:w="871" w:type="dxa"/>
            <w:vAlign w:val="center"/>
          </w:tcPr>
          <w:p w:rsidR="00CA0303" w:rsidRPr="00CA0303" w:rsidRDefault="00E43638" w:rsidP="004825D7">
            <w:pPr>
              <w:jc w:val="center"/>
              <w:rPr>
                <w:rFonts w:ascii="Times New Roman" w:hAnsi="Times New Roman" w:cs="Times New Roman"/>
              </w:rPr>
            </w:pPr>
            <w:r>
              <w:rPr>
                <w:rFonts w:ascii="Times New Roman" w:hAnsi="Times New Roman" w:cs="Times New Roman"/>
                <w:sz w:val="22"/>
                <w:szCs w:val="22"/>
              </w:rPr>
              <w:t>500,0</w:t>
            </w:r>
          </w:p>
        </w:tc>
        <w:tc>
          <w:tcPr>
            <w:tcW w:w="850" w:type="dxa"/>
            <w:gridSpan w:val="2"/>
            <w:vAlign w:val="center"/>
          </w:tcPr>
          <w:p w:rsidR="00CA0303" w:rsidRPr="004A2782" w:rsidRDefault="004A2782" w:rsidP="004825D7">
            <w:pPr>
              <w:jc w:val="center"/>
              <w:rPr>
                <w:rFonts w:ascii="Times New Roman" w:hAnsi="Times New Roman" w:cs="Times New Roman"/>
              </w:rPr>
            </w:pPr>
            <w:r w:rsidRPr="004A2782">
              <w:rPr>
                <w:rFonts w:ascii="Times New Roman" w:hAnsi="Times New Roman" w:cs="Times New Roman"/>
                <w:sz w:val="22"/>
                <w:szCs w:val="22"/>
              </w:rPr>
              <w:t>2000,0</w:t>
            </w:r>
          </w:p>
        </w:tc>
      </w:tr>
      <w:tr w:rsidR="004E2D62" w:rsidRPr="003255DE" w:rsidTr="0050267F">
        <w:trPr>
          <w:gridAfter w:val="1"/>
          <w:wAfter w:w="9" w:type="dxa"/>
          <w:trHeight w:val="928"/>
        </w:trPr>
        <w:tc>
          <w:tcPr>
            <w:tcW w:w="950" w:type="dxa"/>
          </w:tcPr>
          <w:p w:rsidR="004E2D62" w:rsidRPr="00962348" w:rsidRDefault="004E2D62" w:rsidP="00E43638">
            <w:pPr>
              <w:ind w:left="426" w:hanging="426"/>
              <w:rPr>
                <w:rFonts w:ascii="Times New Roman" w:hAnsi="Times New Roman" w:cs="Times New Roman"/>
              </w:rPr>
            </w:pPr>
            <w:r w:rsidRPr="00962348">
              <w:rPr>
                <w:rFonts w:ascii="Times New Roman" w:hAnsi="Times New Roman" w:cs="Times New Roman"/>
                <w:sz w:val="22"/>
                <w:szCs w:val="22"/>
              </w:rPr>
              <w:t>2.</w:t>
            </w:r>
            <w:r>
              <w:rPr>
                <w:rFonts w:ascii="Times New Roman" w:hAnsi="Times New Roman" w:cs="Times New Roman"/>
                <w:sz w:val="22"/>
                <w:szCs w:val="22"/>
              </w:rPr>
              <w:t>3</w:t>
            </w:r>
          </w:p>
        </w:tc>
        <w:tc>
          <w:tcPr>
            <w:tcW w:w="5459" w:type="dxa"/>
            <w:gridSpan w:val="4"/>
            <w:vAlign w:val="center"/>
          </w:tcPr>
          <w:p w:rsidR="004E2D62" w:rsidRPr="00962348" w:rsidRDefault="004E2D62" w:rsidP="004825D7">
            <w:pPr>
              <w:rPr>
                <w:rFonts w:ascii="Times New Roman" w:hAnsi="Times New Roman" w:cs="Times New Roman"/>
              </w:rPr>
            </w:pPr>
            <w:r w:rsidRPr="00962348">
              <w:rPr>
                <w:rFonts w:ascii="Times New Roman" w:hAnsi="Times New Roman" w:cs="Times New Roman"/>
                <w:sz w:val="22"/>
                <w:szCs w:val="22"/>
              </w:rPr>
              <w:t>Строительство Физкультурно-оздоровительного комплекса</w:t>
            </w:r>
          </w:p>
        </w:tc>
        <w:tc>
          <w:tcPr>
            <w:tcW w:w="1871" w:type="dxa"/>
            <w:gridSpan w:val="3"/>
          </w:tcPr>
          <w:p w:rsidR="004E2D62" w:rsidRPr="00962348" w:rsidRDefault="004E2D62" w:rsidP="00016FB5">
            <w:pPr>
              <w:keepNext/>
              <w:jc w:val="center"/>
              <w:rPr>
                <w:rFonts w:ascii="Times New Roman" w:hAnsi="Times New Roman" w:cs="Times New Roman"/>
              </w:rPr>
            </w:pPr>
            <w:r w:rsidRPr="00962348">
              <w:rPr>
                <w:rFonts w:ascii="Times New Roman" w:hAnsi="Times New Roman" w:cs="Times New Roman"/>
                <w:sz w:val="22"/>
                <w:szCs w:val="22"/>
              </w:rPr>
              <w:t xml:space="preserve">ИКМО </w:t>
            </w:r>
            <w:r w:rsidR="00016FB5">
              <w:rPr>
                <w:rFonts w:ascii="Times New Roman" w:hAnsi="Times New Roman" w:cs="Times New Roman"/>
                <w:sz w:val="22"/>
                <w:szCs w:val="22"/>
              </w:rPr>
              <w:t>«</w:t>
            </w:r>
            <w:r w:rsidRPr="00962348">
              <w:rPr>
                <w:rFonts w:ascii="Times New Roman" w:hAnsi="Times New Roman" w:cs="Times New Roman"/>
                <w:sz w:val="22"/>
                <w:szCs w:val="22"/>
              </w:rPr>
              <w:t>ЛМР</w:t>
            </w:r>
            <w:r w:rsidR="00016FB5">
              <w:rPr>
                <w:rFonts w:ascii="Times New Roman" w:hAnsi="Times New Roman" w:cs="Times New Roman"/>
                <w:sz w:val="22"/>
                <w:szCs w:val="22"/>
              </w:rPr>
              <w:t>»</w:t>
            </w:r>
            <w:r w:rsidRPr="00962348">
              <w:rPr>
                <w:rFonts w:ascii="Times New Roman" w:hAnsi="Times New Roman" w:cs="Times New Roman"/>
                <w:sz w:val="22"/>
                <w:szCs w:val="22"/>
              </w:rPr>
              <w:t xml:space="preserve">, Министерство по делам молодежи, спорту и туризму РТ </w:t>
            </w:r>
          </w:p>
        </w:tc>
        <w:tc>
          <w:tcPr>
            <w:tcW w:w="1582" w:type="dxa"/>
          </w:tcPr>
          <w:p w:rsidR="004E2D62" w:rsidRPr="00CA0303" w:rsidRDefault="004E2D62" w:rsidP="00962348">
            <w:pPr>
              <w:keepNext/>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1161" w:type="dxa"/>
            <w:gridSpan w:val="6"/>
          </w:tcPr>
          <w:p w:rsidR="004E2D62" w:rsidRDefault="00C63509"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ВБ</w:t>
            </w:r>
          </w:p>
          <w:p w:rsidR="004E2D62" w:rsidRPr="00CA0303" w:rsidRDefault="004E2D62" w:rsidP="00050F02">
            <w:pPr>
              <w:keepNext/>
              <w:tabs>
                <w:tab w:val="left" w:pos="579"/>
                <w:tab w:val="left" w:pos="650"/>
                <w:tab w:val="left" w:pos="881"/>
              </w:tabs>
              <w:jc w:val="center"/>
              <w:rPr>
                <w:rFonts w:ascii="Times New Roman" w:hAnsi="Times New Roman" w:cs="Times New Roman"/>
              </w:rPr>
            </w:pPr>
          </w:p>
        </w:tc>
        <w:tc>
          <w:tcPr>
            <w:tcW w:w="992" w:type="dxa"/>
          </w:tcPr>
          <w:p w:rsidR="004E2D62" w:rsidRPr="00C63509" w:rsidRDefault="00C63509" w:rsidP="00050F02">
            <w:pPr>
              <w:keepNext/>
              <w:tabs>
                <w:tab w:val="left" w:pos="579"/>
                <w:tab w:val="left" w:pos="650"/>
                <w:tab w:val="left" w:pos="881"/>
              </w:tabs>
              <w:jc w:val="center"/>
              <w:rPr>
                <w:rFonts w:ascii="Times New Roman" w:hAnsi="Times New Roman" w:cs="Times New Roman"/>
              </w:rPr>
            </w:pPr>
            <w:r w:rsidRPr="00C63509">
              <w:rPr>
                <w:rFonts w:ascii="Times New Roman" w:hAnsi="Times New Roman" w:cs="Times New Roman"/>
                <w:sz w:val="22"/>
                <w:szCs w:val="22"/>
              </w:rPr>
              <w:t>88500,0</w:t>
            </w:r>
          </w:p>
        </w:tc>
        <w:tc>
          <w:tcPr>
            <w:tcW w:w="909" w:type="dxa"/>
            <w:gridSpan w:val="5"/>
          </w:tcPr>
          <w:p w:rsidR="004E2D62" w:rsidRPr="005916CD" w:rsidRDefault="00C63509"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7" w:type="dxa"/>
          </w:tcPr>
          <w:p w:rsidR="004E2D62" w:rsidRPr="005916CD" w:rsidRDefault="00C63509"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9" w:type="dxa"/>
            <w:gridSpan w:val="2"/>
          </w:tcPr>
          <w:p w:rsidR="004E2D62" w:rsidRPr="005916CD" w:rsidRDefault="00C63509"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4E2D62" w:rsidRPr="00C63509" w:rsidRDefault="00C63509" w:rsidP="00CF2AB8">
            <w:pPr>
              <w:keepNext/>
              <w:tabs>
                <w:tab w:val="left" w:pos="743"/>
              </w:tabs>
              <w:rPr>
                <w:rFonts w:ascii="Times New Roman" w:hAnsi="Times New Roman" w:cs="Times New Roman"/>
              </w:rPr>
            </w:pPr>
            <w:r w:rsidRPr="00C63509">
              <w:rPr>
                <w:rFonts w:ascii="Times New Roman" w:hAnsi="Times New Roman" w:cs="Times New Roman"/>
                <w:sz w:val="22"/>
                <w:szCs w:val="22"/>
              </w:rPr>
              <w:t>88500,0</w:t>
            </w:r>
          </w:p>
        </w:tc>
      </w:tr>
      <w:tr w:rsidR="00E43638" w:rsidRPr="003255DE" w:rsidTr="0050267F">
        <w:trPr>
          <w:gridAfter w:val="3"/>
          <w:wAfter w:w="859" w:type="dxa"/>
          <w:trHeight w:val="318"/>
        </w:trPr>
        <w:tc>
          <w:tcPr>
            <w:tcW w:w="950" w:type="dxa"/>
          </w:tcPr>
          <w:p w:rsidR="00E43638" w:rsidRPr="00CF2AB8" w:rsidRDefault="00E43638" w:rsidP="00E43638">
            <w:pPr>
              <w:ind w:left="426" w:hanging="426"/>
              <w:rPr>
                <w:rFonts w:ascii="Times New Roman" w:hAnsi="Times New Roman" w:cs="Times New Roman"/>
              </w:rPr>
            </w:pPr>
            <w:r>
              <w:rPr>
                <w:rFonts w:ascii="Times New Roman" w:hAnsi="Times New Roman" w:cs="Times New Roman"/>
                <w:sz w:val="22"/>
                <w:szCs w:val="22"/>
              </w:rPr>
              <w:t>2.4</w:t>
            </w:r>
          </w:p>
        </w:tc>
        <w:tc>
          <w:tcPr>
            <w:tcW w:w="5459" w:type="dxa"/>
            <w:gridSpan w:val="4"/>
          </w:tcPr>
          <w:p w:rsidR="00E43638" w:rsidRPr="00CF2AB8" w:rsidRDefault="00E43638" w:rsidP="004825D7">
            <w:pPr>
              <w:rPr>
                <w:rFonts w:ascii="Times New Roman" w:hAnsi="Times New Roman" w:cs="Times New Roman"/>
              </w:rPr>
            </w:pPr>
            <w:r w:rsidRPr="00CF2AB8">
              <w:rPr>
                <w:rFonts w:ascii="Times New Roman" w:hAnsi="Times New Roman" w:cs="Times New Roman"/>
                <w:sz w:val="22"/>
                <w:szCs w:val="22"/>
              </w:rPr>
              <w:t>Организация работы:</w:t>
            </w:r>
          </w:p>
          <w:p w:rsidR="00E43638" w:rsidRPr="00CF2AB8" w:rsidRDefault="00E43638" w:rsidP="004825D7">
            <w:pPr>
              <w:rPr>
                <w:rFonts w:ascii="Times New Roman" w:hAnsi="Times New Roman" w:cs="Times New Roman"/>
              </w:rPr>
            </w:pPr>
          </w:p>
        </w:tc>
        <w:tc>
          <w:tcPr>
            <w:tcW w:w="1871" w:type="dxa"/>
            <w:gridSpan w:val="3"/>
          </w:tcPr>
          <w:p w:rsidR="00E43638" w:rsidRPr="00CA0303" w:rsidRDefault="00E43638" w:rsidP="00050F02">
            <w:pPr>
              <w:keepNext/>
              <w:tabs>
                <w:tab w:val="left" w:pos="579"/>
                <w:tab w:val="left" w:pos="650"/>
                <w:tab w:val="left" w:pos="881"/>
              </w:tabs>
              <w:jc w:val="center"/>
              <w:rPr>
                <w:rFonts w:ascii="Times New Roman" w:hAnsi="Times New Roman" w:cs="Times New Roman"/>
                <w:b/>
                <w:bCs/>
              </w:rPr>
            </w:pPr>
          </w:p>
        </w:tc>
        <w:tc>
          <w:tcPr>
            <w:tcW w:w="1582" w:type="dxa"/>
          </w:tcPr>
          <w:p w:rsidR="00E43638" w:rsidRPr="00CA0303" w:rsidRDefault="00E43638" w:rsidP="00962348">
            <w:pPr>
              <w:keepNext/>
              <w:tabs>
                <w:tab w:val="left" w:pos="579"/>
                <w:tab w:val="left" w:pos="650"/>
                <w:tab w:val="left" w:pos="881"/>
              </w:tabs>
              <w:ind w:left="72"/>
              <w:jc w:val="center"/>
              <w:rPr>
                <w:rFonts w:ascii="Times New Roman" w:hAnsi="Times New Roman" w:cs="Times New Roman"/>
                <w:b/>
                <w:bCs/>
              </w:rPr>
            </w:pPr>
          </w:p>
        </w:tc>
        <w:tc>
          <w:tcPr>
            <w:tcW w:w="1161" w:type="dxa"/>
            <w:gridSpan w:val="6"/>
          </w:tcPr>
          <w:p w:rsidR="00E43638" w:rsidRPr="00CA0303" w:rsidRDefault="00E43638" w:rsidP="00050F02">
            <w:pPr>
              <w:keepNext/>
              <w:tabs>
                <w:tab w:val="left" w:pos="579"/>
                <w:tab w:val="left" w:pos="650"/>
                <w:tab w:val="left" w:pos="881"/>
              </w:tabs>
              <w:jc w:val="both"/>
              <w:rPr>
                <w:rFonts w:ascii="Times New Roman" w:hAnsi="Times New Roman" w:cs="Times New Roman"/>
                <w:b/>
                <w:bCs/>
              </w:rPr>
            </w:pPr>
          </w:p>
        </w:tc>
        <w:tc>
          <w:tcPr>
            <w:tcW w:w="992" w:type="dxa"/>
          </w:tcPr>
          <w:p w:rsidR="00E43638" w:rsidRPr="00CA0303" w:rsidRDefault="00E43638" w:rsidP="00050F02">
            <w:pPr>
              <w:keepNext/>
              <w:tabs>
                <w:tab w:val="left" w:pos="579"/>
                <w:tab w:val="left" w:pos="650"/>
                <w:tab w:val="left" w:pos="881"/>
              </w:tabs>
              <w:jc w:val="both"/>
              <w:rPr>
                <w:rFonts w:ascii="Times New Roman" w:hAnsi="Times New Roman" w:cs="Times New Roman"/>
                <w:b/>
                <w:bCs/>
              </w:rPr>
            </w:pPr>
          </w:p>
        </w:tc>
        <w:tc>
          <w:tcPr>
            <w:tcW w:w="909" w:type="dxa"/>
            <w:gridSpan w:val="5"/>
          </w:tcPr>
          <w:p w:rsidR="00E43638" w:rsidRPr="00CA0303" w:rsidRDefault="00E43638" w:rsidP="00050F02">
            <w:pPr>
              <w:keepNext/>
              <w:tabs>
                <w:tab w:val="left" w:pos="579"/>
                <w:tab w:val="left" w:pos="650"/>
                <w:tab w:val="left" w:pos="881"/>
              </w:tabs>
              <w:jc w:val="both"/>
              <w:rPr>
                <w:rFonts w:ascii="Times New Roman" w:hAnsi="Times New Roman" w:cs="Times New Roman"/>
                <w:b/>
                <w:bCs/>
              </w:rPr>
            </w:pPr>
          </w:p>
        </w:tc>
        <w:tc>
          <w:tcPr>
            <w:tcW w:w="865" w:type="dxa"/>
            <w:gridSpan w:val="2"/>
          </w:tcPr>
          <w:p w:rsidR="00E43638" w:rsidRPr="00CA0303" w:rsidRDefault="00E43638" w:rsidP="00050F02">
            <w:pPr>
              <w:keepNext/>
              <w:tabs>
                <w:tab w:val="left" w:pos="579"/>
                <w:tab w:val="left" w:pos="650"/>
                <w:tab w:val="left" w:pos="881"/>
              </w:tabs>
              <w:jc w:val="both"/>
              <w:rPr>
                <w:rFonts w:ascii="Times New Roman" w:hAnsi="Times New Roman" w:cs="Times New Roman"/>
                <w:b/>
                <w:bCs/>
              </w:rPr>
            </w:pPr>
          </w:p>
        </w:tc>
        <w:tc>
          <w:tcPr>
            <w:tcW w:w="871" w:type="dxa"/>
            <w:tcBorders>
              <w:right w:val="single" w:sz="4" w:space="0" w:color="auto"/>
            </w:tcBorders>
          </w:tcPr>
          <w:p w:rsidR="00E43638" w:rsidRPr="00CA0303" w:rsidRDefault="00E43638" w:rsidP="00050F02">
            <w:pPr>
              <w:keepNext/>
              <w:tabs>
                <w:tab w:val="left" w:pos="579"/>
                <w:tab w:val="left" w:pos="650"/>
                <w:tab w:val="left" w:pos="881"/>
              </w:tabs>
              <w:jc w:val="both"/>
              <w:rPr>
                <w:rFonts w:ascii="Times New Roman" w:hAnsi="Times New Roman" w:cs="Times New Roman"/>
                <w:b/>
                <w:bCs/>
              </w:rPr>
            </w:pPr>
          </w:p>
        </w:tc>
      </w:tr>
      <w:tr w:rsidR="00F57282" w:rsidRPr="003255DE" w:rsidTr="0050267F">
        <w:trPr>
          <w:gridAfter w:val="1"/>
          <w:wAfter w:w="9" w:type="dxa"/>
          <w:cantSplit/>
          <w:trHeight w:val="1356"/>
        </w:trPr>
        <w:tc>
          <w:tcPr>
            <w:tcW w:w="950" w:type="dxa"/>
          </w:tcPr>
          <w:p w:rsidR="00CF2AB8" w:rsidRPr="00CF2AB8" w:rsidRDefault="00CF2AB8" w:rsidP="00E43638">
            <w:pPr>
              <w:ind w:left="426" w:hanging="426"/>
              <w:rPr>
                <w:rFonts w:ascii="Times New Roman" w:hAnsi="Times New Roman" w:cs="Times New Roman"/>
              </w:rPr>
            </w:pPr>
            <w:r w:rsidRPr="00CF2AB8">
              <w:rPr>
                <w:rFonts w:ascii="Times New Roman" w:hAnsi="Times New Roman" w:cs="Times New Roman"/>
                <w:sz w:val="22"/>
                <w:szCs w:val="22"/>
              </w:rPr>
              <w:t>2.</w:t>
            </w:r>
            <w:r w:rsidR="00E43638">
              <w:rPr>
                <w:rFonts w:ascii="Times New Roman" w:hAnsi="Times New Roman" w:cs="Times New Roman"/>
                <w:sz w:val="22"/>
                <w:szCs w:val="22"/>
              </w:rPr>
              <w:t>4</w:t>
            </w:r>
            <w:r w:rsidRPr="00CF2AB8">
              <w:rPr>
                <w:rFonts w:ascii="Times New Roman" w:hAnsi="Times New Roman" w:cs="Times New Roman"/>
                <w:sz w:val="22"/>
                <w:szCs w:val="22"/>
              </w:rPr>
              <w:t>.1</w:t>
            </w:r>
          </w:p>
        </w:tc>
        <w:tc>
          <w:tcPr>
            <w:tcW w:w="5459" w:type="dxa"/>
            <w:gridSpan w:val="4"/>
          </w:tcPr>
          <w:p w:rsidR="00CF2AB8" w:rsidRPr="00CF2AB8" w:rsidRDefault="00CF2AB8" w:rsidP="00CF2AB8">
            <w:pPr>
              <w:ind w:left="60"/>
              <w:rPr>
                <w:rFonts w:ascii="Times New Roman" w:hAnsi="Times New Roman" w:cs="Times New Roman"/>
              </w:rPr>
            </w:pPr>
            <w:r w:rsidRPr="00CF2AB8">
              <w:rPr>
                <w:rFonts w:ascii="Times New Roman" w:hAnsi="Times New Roman" w:cs="Times New Roman"/>
                <w:sz w:val="22"/>
                <w:szCs w:val="22"/>
              </w:rPr>
              <w:t>Детского оздоровительного лагеря</w:t>
            </w:r>
          </w:p>
          <w:p w:rsidR="00CF2AB8" w:rsidRPr="00CF2AB8" w:rsidRDefault="00CF2AB8" w:rsidP="00CF2AB8">
            <w:pPr>
              <w:rPr>
                <w:rFonts w:ascii="Times New Roman" w:hAnsi="Times New Roman" w:cs="Times New Roman"/>
              </w:rPr>
            </w:pPr>
            <w:r w:rsidRPr="00CF2AB8">
              <w:rPr>
                <w:rFonts w:ascii="Times New Roman" w:hAnsi="Times New Roman" w:cs="Times New Roman"/>
                <w:sz w:val="22"/>
                <w:szCs w:val="22"/>
              </w:rPr>
              <w:t xml:space="preserve">   «Дружба»;</w:t>
            </w:r>
          </w:p>
          <w:p w:rsidR="00CF2AB8" w:rsidRPr="00CF2AB8" w:rsidRDefault="00CF2AB8" w:rsidP="00CF2AB8">
            <w:pPr>
              <w:rPr>
                <w:rFonts w:ascii="Times New Roman" w:hAnsi="Times New Roman" w:cs="Times New Roman"/>
              </w:rPr>
            </w:pPr>
          </w:p>
        </w:tc>
        <w:tc>
          <w:tcPr>
            <w:tcW w:w="1871" w:type="dxa"/>
            <w:gridSpan w:val="3"/>
          </w:tcPr>
          <w:p w:rsidR="00CF2AB8" w:rsidRPr="00CF2AB8" w:rsidRDefault="00CF2AB8" w:rsidP="00016FB5">
            <w:pPr>
              <w:keepNext/>
              <w:tabs>
                <w:tab w:val="left" w:pos="579"/>
                <w:tab w:val="left" w:pos="650"/>
                <w:tab w:val="left" w:pos="881"/>
              </w:tabs>
              <w:jc w:val="center"/>
              <w:rPr>
                <w:rFonts w:ascii="Times New Roman" w:hAnsi="Times New Roman" w:cs="Times New Roman"/>
              </w:rPr>
            </w:pPr>
            <w:r w:rsidRPr="00CF2AB8">
              <w:rPr>
                <w:rFonts w:ascii="Times New Roman" w:hAnsi="Times New Roman" w:cs="Times New Roman"/>
                <w:sz w:val="22"/>
                <w:szCs w:val="22"/>
              </w:rPr>
              <w:t xml:space="preserve">МКУ «УДМС </w:t>
            </w:r>
            <w:r w:rsidR="00E10AD3">
              <w:rPr>
                <w:rFonts w:ascii="Times New Roman" w:hAnsi="Times New Roman" w:cs="Times New Roman"/>
                <w:sz w:val="22"/>
                <w:szCs w:val="22"/>
              </w:rPr>
              <w:t>и</w:t>
            </w:r>
            <w:proofErr w:type="gramStart"/>
            <w:r w:rsidRPr="00CF2AB8">
              <w:rPr>
                <w:rFonts w:ascii="Times New Roman" w:hAnsi="Times New Roman" w:cs="Times New Roman"/>
                <w:sz w:val="22"/>
                <w:szCs w:val="22"/>
              </w:rPr>
              <w:t xml:space="preserve"> Т</w:t>
            </w:r>
            <w:proofErr w:type="gramEnd"/>
            <w:r w:rsidRPr="00CF2AB8">
              <w:rPr>
                <w:rFonts w:ascii="Times New Roman" w:hAnsi="Times New Roman" w:cs="Times New Roman"/>
                <w:sz w:val="22"/>
                <w:szCs w:val="22"/>
              </w:rPr>
              <w:t>»</w:t>
            </w:r>
            <w:r w:rsidR="00E43638">
              <w:rPr>
                <w:rFonts w:ascii="Times New Roman" w:hAnsi="Times New Roman" w:cs="Times New Roman"/>
                <w:sz w:val="22"/>
                <w:szCs w:val="22"/>
              </w:rPr>
              <w:t>,</w:t>
            </w:r>
            <w:r w:rsidR="00E43638" w:rsidRPr="00CA0303">
              <w:rPr>
                <w:rFonts w:ascii="Times New Roman" w:hAnsi="Times New Roman" w:cs="Times New Roman"/>
                <w:sz w:val="22"/>
                <w:szCs w:val="22"/>
              </w:rPr>
              <w:t xml:space="preserve"> </w:t>
            </w:r>
            <w:r w:rsidR="00016FB5">
              <w:rPr>
                <w:rFonts w:ascii="Times New Roman" w:hAnsi="Times New Roman" w:cs="Times New Roman"/>
                <w:sz w:val="22"/>
                <w:szCs w:val="22"/>
              </w:rPr>
              <w:t>УО</w:t>
            </w:r>
          </w:p>
        </w:tc>
        <w:tc>
          <w:tcPr>
            <w:tcW w:w="1582" w:type="dxa"/>
          </w:tcPr>
          <w:p w:rsidR="00CF2AB8" w:rsidRPr="00CA0303" w:rsidRDefault="00CF2AB8" w:rsidP="00CF2AB8">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1161" w:type="dxa"/>
            <w:gridSpan w:val="6"/>
          </w:tcPr>
          <w:p w:rsidR="005916CD" w:rsidRDefault="005916CD" w:rsidP="00050F02">
            <w:pPr>
              <w:keepNext/>
              <w:tabs>
                <w:tab w:val="left" w:pos="579"/>
                <w:tab w:val="left" w:pos="650"/>
                <w:tab w:val="left" w:pos="881"/>
              </w:tabs>
              <w:ind w:hanging="1"/>
              <w:jc w:val="center"/>
              <w:rPr>
                <w:rFonts w:ascii="Times New Roman" w:hAnsi="Times New Roman" w:cs="Times New Roman"/>
              </w:rPr>
            </w:pPr>
          </w:p>
          <w:p w:rsidR="00CF2AB8" w:rsidRDefault="004A2782"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rPr>
              <w:t>РБ</w:t>
            </w:r>
          </w:p>
          <w:p w:rsidR="005916CD" w:rsidRDefault="005916CD" w:rsidP="00050F02">
            <w:pPr>
              <w:keepNext/>
              <w:tabs>
                <w:tab w:val="left" w:pos="579"/>
                <w:tab w:val="left" w:pos="650"/>
                <w:tab w:val="left" w:pos="881"/>
              </w:tabs>
              <w:ind w:hanging="1"/>
              <w:jc w:val="center"/>
              <w:rPr>
                <w:rFonts w:ascii="Times New Roman" w:hAnsi="Times New Roman" w:cs="Times New Roman"/>
              </w:rPr>
            </w:pPr>
          </w:p>
          <w:p w:rsidR="005916CD" w:rsidRDefault="005916CD" w:rsidP="00050F02">
            <w:pPr>
              <w:keepNext/>
              <w:tabs>
                <w:tab w:val="left" w:pos="579"/>
                <w:tab w:val="left" w:pos="650"/>
                <w:tab w:val="left" w:pos="881"/>
              </w:tabs>
              <w:ind w:hanging="1"/>
              <w:jc w:val="center"/>
              <w:rPr>
                <w:rFonts w:ascii="Times New Roman" w:hAnsi="Times New Roman" w:cs="Times New Roman"/>
              </w:rPr>
            </w:pPr>
          </w:p>
          <w:p w:rsidR="005916CD" w:rsidRPr="00CA0303" w:rsidRDefault="005916CD"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rPr>
              <w:t>ВБ</w:t>
            </w:r>
          </w:p>
        </w:tc>
        <w:tc>
          <w:tcPr>
            <w:tcW w:w="992" w:type="dxa"/>
            <w:vAlign w:val="center"/>
          </w:tcPr>
          <w:p w:rsidR="00CF2AB8" w:rsidRDefault="005916CD" w:rsidP="00E54E5B">
            <w:pPr>
              <w:jc w:val="center"/>
              <w:rPr>
                <w:rFonts w:ascii="Times New Roman" w:hAnsi="Times New Roman" w:cs="Times New Roman"/>
              </w:rPr>
            </w:pPr>
            <w:r>
              <w:rPr>
                <w:rFonts w:ascii="Times New Roman" w:hAnsi="Times New Roman" w:cs="Times New Roman"/>
                <w:sz w:val="22"/>
                <w:szCs w:val="22"/>
              </w:rPr>
              <w:t>3</w:t>
            </w:r>
            <w:r w:rsidR="00CF2AB8" w:rsidRPr="00CF2AB8">
              <w:rPr>
                <w:rFonts w:ascii="Times New Roman" w:hAnsi="Times New Roman" w:cs="Times New Roman"/>
                <w:sz w:val="22"/>
                <w:szCs w:val="22"/>
              </w:rPr>
              <w:t>201,5</w:t>
            </w:r>
          </w:p>
          <w:p w:rsidR="005916CD" w:rsidRDefault="005916CD" w:rsidP="00E54E5B">
            <w:pPr>
              <w:jc w:val="center"/>
              <w:rPr>
                <w:rFonts w:ascii="Times New Roman" w:hAnsi="Times New Roman" w:cs="Times New Roman"/>
              </w:rPr>
            </w:pPr>
          </w:p>
          <w:p w:rsidR="005916CD" w:rsidRDefault="005916CD" w:rsidP="00E54E5B">
            <w:pPr>
              <w:jc w:val="center"/>
              <w:rPr>
                <w:rFonts w:ascii="Times New Roman" w:hAnsi="Times New Roman" w:cs="Times New Roman"/>
              </w:rPr>
            </w:pPr>
          </w:p>
          <w:p w:rsidR="005916CD" w:rsidRPr="00CF2AB8" w:rsidRDefault="005916CD" w:rsidP="00E54E5B">
            <w:pPr>
              <w:jc w:val="center"/>
              <w:rPr>
                <w:rFonts w:ascii="Times New Roman" w:hAnsi="Times New Roman" w:cs="Times New Roman"/>
              </w:rPr>
            </w:pPr>
            <w:r>
              <w:rPr>
                <w:rFonts w:ascii="Times New Roman" w:hAnsi="Times New Roman" w:cs="Times New Roman"/>
                <w:sz w:val="22"/>
                <w:szCs w:val="22"/>
              </w:rPr>
              <w:t>250,0</w:t>
            </w:r>
          </w:p>
        </w:tc>
        <w:tc>
          <w:tcPr>
            <w:tcW w:w="909" w:type="dxa"/>
            <w:gridSpan w:val="5"/>
            <w:vAlign w:val="center"/>
          </w:tcPr>
          <w:p w:rsidR="00CF2AB8" w:rsidRDefault="00E43638" w:rsidP="004825D7">
            <w:pPr>
              <w:jc w:val="center"/>
              <w:rPr>
                <w:rFonts w:ascii="Times New Roman" w:hAnsi="Times New Roman" w:cs="Times New Roman"/>
              </w:rPr>
            </w:pPr>
            <w:r>
              <w:rPr>
                <w:rFonts w:ascii="Times New Roman" w:hAnsi="Times New Roman" w:cs="Times New Roman"/>
                <w:sz w:val="22"/>
                <w:szCs w:val="22"/>
              </w:rPr>
              <w:t xml:space="preserve"> </w:t>
            </w:r>
            <w:r w:rsidR="006E7E21">
              <w:rPr>
                <w:rFonts w:ascii="Times New Roman" w:hAnsi="Times New Roman" w:cs="Times New Roman"/>
                <w:sz w:val="22"/>
                <w:szCs w:val="22"/>
              </w:rPr>
              <w:t xml:space="preserve"> </w:t>
            </w:r>
            <w:r w:rsidR="00CF2AB8" w:rsidRPr="00CF2AB8">
              <w:rPr>
                <w:rFonts w:ascii="Times New Roman" w:hAnsi="Times New Roman" w:cs="Times New Roman"/>
                <w:sz w:val="22"/>
                <w:szCs w:val="22"/>
              </w:rPr>
              <w:t>3524,0</w:t>
            </w:r>
          </w:p>
          <w:p w:rsidR="005916CD" w:rsidRDefault="005916CD" w:rsidP="004825D7">
            <w:pPr>
              <w:jc w:val="center"/>
              <w:rPr>
                <w:rFonts w:ascii="Times New Roman" w:hAnsi="Times New Roman" w:cs="Times New Roman"/>
              </w:rPr>
            </w:pPr>
          </w:p>
          <w:p w:rsidR="005916CD" w:rsidRDefault="005916CD" w:rsidP="004825D7">
            <w:pPr>
              <w:jc w:val="center"/>
              <w:rPr>
                <w:rFonts w:ascii="Times New Roman" w:hAnsi="Times New Roman" w:cs="Times New Roman"/>
              </w:rPr>
            </w:pPr>
          </w:p>
          <w:p w:rsidR="005916CD" w:rsidRPr="00CF2AB8" w:rsidRDefault="005916CD" w:rsidP="004825D7">
            <w:pPr>
              <w:jc w:val="center"/>
              <w:rPr>
                <w:rFonts w:ascii="Times New Roman" w:hAnsi="Times New Roman" w:cs="Times New Roman"/>
              </w:rPr>
            </w:pPr>
            <w:r>
              <w:rPr>
                <w:rFonts w:ascii="Times New Roman" w:hAnsi="Times New Roman" w:cs="Times New Roman"/>
                <w:sz w:val="22"/>
                <w:szCs w:val="22"/>
              </w:rPr>
              <w:t>250,0</w:t>
            </w:r>
          </w:p>
          <w:p w:rsidR="00CF2AB8" w:rsidRPr="00CF2AB8" w:rsidRDefault="00CF2AB8" w:rsidP="004825D7">
            <w:pPr>
              <w:jc w:val="center"/>
              <w:rPr>
                <w:rFonts w:ascii="Times New Roman" w:hAnsi="Times New Roman" w:cs="Times New Roman"/>
              </w:rPr>
            </w:pPr>
          </w:p>
        </w:tc>
        <w:tc>
          <w:tcPr>
            <w:tcW w:w="865" w:type="dxa"/>
            <w:gridSpan w:val="2"/>
            <w:vAlign w:val="center"/>
          </w:tcPr>
          <w:p w:rsidR="00CF2AB8" w:rsidRDefault="00E43638" w:rsidP="004825D7">
            <w:pPr>
              <w:jc w:val="center"/>
              <w:rPr>
                <w:rFonts w:ascii="Times New Roman" w:hAnsi="Times New Roman" w:cs="Times New Roman"/>
              </w:rPr>
            </w:pPr>
            <w:r>
              <w:rPr>
                <w:rFonts w:ascii="Times New Roman" w:hAnsi="Times New Roman" w:cs="Times New Roman"/>
                <w:sz w:val="22"/>
                <w:szCs w:val="22"/>
              </w:rPr>
              <w:t xml:space="preserve"> </w:t>
            </w:r>
            <w:r w:rsidR="00CF2AB8" w:rsidRPr="00CF2AB8">
              <w:rPr>
                <w:rFonts w:ascii="Times New Roman" w:hAnsi="Times New Roman" w:cs="Times New Roman"/>
                <w:sz w:val="22"/>
                <w:szCs w:val="22"/>
              </w:rPr>
              <w:t>3710,0</w:t>
            </w:r>
          </w:p>
          <w:p w:rsidR="005916CD" w:rsidRDefault="005916CD" w:rsidP="004825D7">
            <w:pPr>
              <w:jc w:val="center"/>
              <w:rPr>
                <w:rFonts w:ascii="Times New Roman" w:hAnsi="Times New Roman" w:cs="Times New Roman"/>
              </w:rPr>
            </w:pPr>
          </w:p>
          <w:p w:rsidR="005916CD" w:rsidRDefault="005916CD" w:rsidP="004825D7">
            <w:pPr>
              <w:jc w:val="center"/>
              <w:rPr>
                <w:rFonts w:ascii="Times New Roman" w:hAnsi="Times New Roman" w:cs="Times New Roman"/>
              </w:rPr>
            </w:pPr>
          </w:p>
          <w:p w:rsidR="005916CD" w:rsidRPr="00CF2AB8" w:rsidRDefault="005916CD" w:rsidP="004825D7">
            <w:pPr>
              <w:jc w:val="center"/>
              <w:rPr>
                <w:rFonts w:ascii="Times New Roman" w:hAnsi="Times New Roman" w:cs="Times New Roman"/>
              </w:rPr>
            </w:pPr>
            <w:r>
              <w:rPr>
                <w:rFonts w:ascii="Times New Roman" w:hAnsi="Times New Roman" w:cs="Times New Roman"/>
                <w:sz w:val="22"/>
                <w:szCs w:val="22"/>
              </w:rPr>
              <w:t>250,0</w:t>
            </w:r>
          </w:p>
          <w:p w:rsidR="00CF2AB8" w:rsidRPr="00CF2AB8" w:rsidRDefault="00CF2AB8" w:rsidP="004825D7">
            <w:pPr>
              <w:jc w:val="center"/>
              <w:rPr>
                <w:rFonts w:ascii="Times New Roman" w:hAnsi="Times New Roman" w:cs="Times New Roman"/>
              </w:rPr>
            </w:pPr>
          </w:p>
        </w:tc>
        <w:tc>
          <w:tcPr>
            <w:tcW w:w="871" w:type="dxa"/>
            <w:vAlign w:val="center"/>
          </w:tcPr>
          <w:p w:rsidR="00CF2AB8" w:rsidRDefault="00E43638" w:rsidP="004825D7">
            <w:pPr>
              <w:jc w:val="center"/>
              <w:rPr>
                <w:rFonts w:ascii="Times New Roman" w:hAnsi="Times New Roman" w:cs="Times New Roman"/>
              </w:rPr>
            </w:pPr>
            <w:r>
              <w:rPr>
                <w:rFonts w:ascii="Times New Roman" w:hAnsi="Times New Roman" w:cs="Times New Roman"/>
                <w:sz w:val="22"/>
                <w:szCs w:val="22"/>
              </w:rPr>
              <w:t xml:space="preserve"> </w:t>
            </w:r>
            <w:r w:rsidR="00CF2AB8" w:rsidRPr="00CF2AB8">
              <w:rPr>
                <w:rFonts w:ascii="Times New Roman" w:hAnsi="Times New Roman" w:cs="Times New Roman"/>
                <w:sz w:val="22"/>
                <w:szCs w:val="22"/>
              </w:rPr>
              <w:t>4100,0</w:t>
            </w:r>
          </w:p>
          <w:p w:rsidR="005916CD" w:rsidRDefault="005916CD" w:rsidP="004825D7">
            <w:pPr>
              <w:jc w:val="center"/>
              <w:rPr>
                <w:rFonts w:ascii="Times New Roman" w:hAnsi="Times New Roman" w:cs="Times New Roman"/>
              </w:rPr>
            </w:pPr>
          </w:p>
          <w:p w:rsidR="005916CD" w:rsidRDefault="005916CD" w:rsidP="004825D7">
            <w:pPr>
              <w:jc w:val="center"/>
              <w:rPr>
                <w:rFonts w:ascii="Times New Roman" w:hAnsi="Times New Roman" w:cs="Times New Roman"/>
              </w:rPr>
            </w:pPr>
          </w:p>
          <w:p w:rsidR="005916CD" w:rsidRPr="00CF2AB8" w:rsidRDefault="005916CD" w:rsidP="004825D7">
            <w:pPr>
              <w:jc w:val="center"/>
              <w:rPr>
                <w:rFonts w:ascii="Times New Roman" w:hAnsi="Times New Roman" w:cs="Times New Roman"/>
              </w:rPr>
            </w:pPr>
            <w:r>
              <w:rPr>
                <w:rFonts w:ascii="Times New Roman" w:hAnsi="Times New Roman" w:cs="Times New Roman"/>
                <w:sz w:val="22"/>
                <w:szCs w:val="22"/>
              </w:rPr>
              <w:t>250,0</w:t>
            </w:r>
          </w:p>
          <w:p w:rsidR="00CF2AB8" w:rsidRPr="00CF2AB8" w:rsidRDefault="00CF2AB8" w:rsidP="004825D7">
            <w:pPr>
              <w:jc w:val="center"/>
              <w:rPr>
                <w:rFonts w:ascii="Times New Roman" w:hAnsi="Times New Roman" w:cs="Times New Roman"/>
              </w:rPr>
            </w:pPr>
          </w:p>
        </w:tc>
        <w:tc>
          <w:tcPr>
            <w:tcW w:w="850" w:type="dxa"/>
            <w:gridSpan w:val="2"/>
            <w:tcBorders>
              <w:top w:val="single" w:sz="4" w:space="0" w:color="auto"/>
              <w:bottom w:val="single" w:sz="4" w:space="0" w:color="auto"/>
            </w:tcBorders>
          </w:tcPr>
          <w:p w:rsidR="004A2782" w:rsidRDefault="004A2782" w:rsidP="00050F02">
            <w:pPr>
              <w:keepNext/>
              <w:tabs>
                <w:tab w:val="left" w:pos="579"/>
                <w:tab w:val="left" w:pos="650"/>
                <w:tab w:val="left" w:pos="881"/>
              </w:tabs>
              <w:jc w:val="center"/>
              <w:rPr>
                <w:rFonts w:ascii="Times New Roman" w:hAnsi="Times New Roman" w:cs="Times New Roman"/>
              </w:rPr>
            </w:pPr>
          </w:p>
          <w:p w:rsidR="00CF2AB8" w:rsidRDefault="004A2782" w:rsidP="00050F02">
            <w:pPr>
              <w:keepNext/>
              <w:tabs>
                <w:tab w:val="left" w:pos="579"/>
                <w:tab w:val="left" w:pos="650"/>
                <w:tab w:val="left" w:pos="881"/>
              </w:tabs>
              <w:jc w:val="center"/>
              <w:rPr>
                <w:rFonts w:ascii="Times New Roman" w:hAnsi="Times New Roman" w:cs="Times New Roman"/>
              </w:rPr>
            </w:pPr>
            <w:r w:rsidRPr="004A2782">
              <w:rPr>
                <w:rFonts w:ascii="Times New Roman" w:hAnsi="Times New Roman" w:cs="Times New Roman"/>
                <w:sz w:val="22"/>
                <w:szCs w:val="22"/>
              </w:rPr>
              <w:t>14535,5</w:t>
            </w:r>
          </w:p>
          <w:p w:rsidR="005916CD" w:rsidRDefault="005916CD" w:rsidP="00050F02">
            <w:pPr>
              <w:keepNext/>
              <w:tabs>
                <w:tab w:val="left" w:pos="579"/>
                <w:tab w:val="left" w:pos="650"/>
                <w:tab w:val="left" w:pos="881"/>
              </w:tabs>
              <w:jc w:val="center"/>
              <w:rPr>
                <w:rFonts w:ascii="Times New Roman" w:hAnsi="Times New Roman" w:cs="Times New Roman"/>
              </w:rPr>
            </w:pPr>
          </w:p>
          <w:p w:rsidR="005916CD" w:rsidRPr="004A2782" w:rsidRDefault="005916CD"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1000,0</w:t>
            </w:r>
          </w:p>
        </w:tc>
      </w:tr>
      <w:tr w:rsidR="00F57282" w:rsidRPr="003255DE" w:rsidTr="0050267F">
        <w:trPr>
          <w:gridAfter w:val="1"/>
          <w:wAfter w:w="9" w:type="dxa"/>
          <w:cantSplit/>
          <w:trHeight w:val="31"/>
        </w:trPr>
        <w:tc>
          <w:tcPr>
            <w:tcW w:w="950" w:type="dxa"/>
          </w:tcPr>
          <w:p w:rsidR="00E27197" w:rsidRPr="00CF2AB8" w:rsidRDefault="00E27197" w:rsidP="00E43638">
            <w:pPr>
              <w:ind w:left="426" w:hanging="426"/>
              <w:rPr>
                <w:rFonts w:ascii="Times New Roman" w:hAnsi="Times New Roman" w:cs="Times New Roman"/>
              </w:rPr>
            </w:pPr>
            <w:r w:rsidRPr="00CF2AB8">
              <w:rPr>
                <w:rFonts w:ascii="Times New Roman" w:hAnsi="Times New Roman" w:cs="Times New Roman"/>
                <w:sz w:val="22"/>
                <w:szCs w:val="22"/>
              </w:rPr>
              <w:t>2.</w:t>
            </w:r>
            <w:r w:rsidR="00E43638">
              <w:rPr>
                <w:rFonts w:ascii="Times New Roman" w:hAnsi="Times New Roman" w:cs="Times New Roman"/>
                <w:sz w:val="22"/>
                <w:szCs w:val="22"/>
              </w:rPr>
              <w:t>4</w:t>
            </w:r>
            <w:r w:rsidRPr="00CF2AB8">
              <w:rPr>
                <w:rFonts w:ascii="Times New Roman" w:hAnsi="Times New Roman" w:cs="Times New Roman"/>
                <w:sz w:val="22"/>
                <w:szCs w:val="22"/>
              </w:rPr>
              <w:t>.2</w:t>
            </w:r>
          </w:p>
        </w:tc>
        <w:tc>
          <w:tcPr>
            <w:tcW w:w="5459" w:type="dxa"/>
            <w:gridSpan w:val="4"/>
          </w:tcPr>
          <w:p w:rsidR="00E27197" w:rsidRPr="00CF2AB8" w:rsidRDefault="00E27197" w:rsidP="004825D7">
            <w:pPr>
              <w:rPr>
                <w:rFonts w:ascii="Times New Roman" w:hAnsi="Times New Roman" w:cs="Times New Roman"/>
              </w:rPr>
            </w:pPr>
            <w:r w:rsidRPr="00CF2AB8">
              <w:rPr>
                <w:rFonts w:ascii="Times New Roman" w:hAnsi="Times New Roman" w:cs="Times New Roman"/>
                <w:sz w:val="22"/>
                <w:szCs w:val="22"/>
              </w:rPr>
              <w:t>Спортивно-оздоровительного лагеря «Олимпия»;</w:t>
            </w:r>
          </w:p>
        </w:tc>
        <w:tc>
          <w:tcPr>
            <w:tcW w:w="1871" w:type="dxa"/>
            <w:gridSpan w:val="3"/>
          </w:tcPr>
          <w:p w:rsidR="00E27197" w:rsidRPr="00CF2AB8" w:rsidRDefault="00E27197" w:rsidP="00016FB5">
            <w:pPr>
              <w:keepNext/>
              <w:tabs>
                <w:tab w:val="left" w:pos="579"/>
                <w:tab w:val="left" w:pos="650"/>
                <w:tab w:val="left" w:pos="881"/>
              </w:tabs>
              <w:jc w:val="center"/>
              <w:rPr>
                <w:rFonts w:ascii="Times New Roman" w:hAnsi="Times New Roman" w:cs="Times New Roman"/>
              </w:rPr>
            </w:pPr>
            <w:r w:rsidRPr="00CF2AB8">
              <w:rPr>
                <w:rFonts w:ascii="Times New Roman" w:hAnsi="Times New Roman" w:cs="Times New Roman"/>
                <w:sz w:val="22"/>
                <w:szCs w:val="22"/>
              </w:rPr>
              <w:t xml:space="preserve">МКУ «УДМС </w:t>
            </w:r>
            <w:r w:rsidR="00E10AD3">
              <w:rPr>
                <w:rFonts w:ascii="Times New Roman" w:hAnsi="Times New Roman" w:cs="Times New Roman"/>
                <w:sz w:val="22"/>
                <w:szCs w:val="22"/>
              </w:rPr>
              <w:t>и</w:t>
            </w:r>
            <w:proofErr w:type="gramStart"/>
            <w:r w:rsidRPr="00CF2AB8">
              <w:rPr>
                <w:rFonts w:ascii="Times New Roman" w:hAnsi="Times New Roman" w:cs="Times New Roman"/>
                <w:sz w:val="22"/>
                <w:szCs w:val="22"/>
              </w:rPr>
              <w:t xml:space="preserve"> Т</w:t>
            </w:r>
            <w:proofErr w:type="gramEnd"/>
            <w:r w:rsidRPr="00CF2AB8">
              <w:rPr>
                <w:rFonts w:ascii="Times New Roman" w:hAnsi="Times New Roman" w:cs="Times New Roman"/>
                <w:sz w:val="22"/>
                <w:szCs w:val="22"/>
              </w:rPr>
              <w:t>»</w:t>
            </w:r>
            <w:r w:rsidR="004A2782">
              <w:rPr>
                <w:rFonts w:ascii="Times New Roman" w:hAnsi="Times New Roman" w:cs="Times New Roman"/>
                <w:sz w:val="22"/>
                <w:szCs w:val="22"/>
              </w:rPr>
              <w:t>,</w:t>
            </w:r>
            <w:r w:rsidR="004A2782" w:rsidRPr="00CC65CC">
              <w:rPr>
                <w:rFonts w:ascii="Times New Roman" w:hAnsi="Times New Roman" w:cs="Times New Roman"/>
                <w:sz w:val="22"/>
                <w:szCs w:val="22"/>
              </w:rPr>
              <w:t xml:space="preserve"> </w:t>
            </w:r>
            <w:r w:rsidR="00016FB5">
              <w:rPr>
                <w:rFonts w:ascii="Times New Roman" w:hAnsi="Times New Roman" w:cs="Times New Roman"/>
                <w:sz w:val="22"/>
                <w:szCs w:val="22"/>
              </w:rPr>
              <w:t>УО</w:t>
            </w:r>
          </w:p>
        </w:tc>
        <w:tc>
          <w:tcPr>
            <w:tcW w:w="1582" w:type="dxa"/>
          </w:tcPr>
          <w:p w:rsidR="00E27197" w:rsidRPr="00CA0303" w:rsidRDefault="00E27197" w:rsidP="00CF2AB8">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1161" w:type="dxa"/>
            <w:gridSpan w:val="6"/>
          </w:tcPr>
          <w:p w:rsidR="00E27197" w:rsidRDefault="004A2782"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rPr>
              <w:t>РБ</w:t>
            </w:r>
          </w:p>
          <w:p w:rsidR="005916CD" w:rsidRDefault="005916CD" w:rsidP="00050F02">
            <w:pPr>
              <w:keepNext/>
              <w:tabs>
                <w:tab w:val="left" w:pos="579"/>
                <w:tab w:val="left" w:pos="650"/>
                <w:tab w:val="left" w:pos="881"/>
              </w:tabs>
              <w:ind w:hanging="1"/>
              <w:jc w:val="center"/>
              <w:rPr>
                <w:rFonts w:ascii="Times New Roman" w:hAnsi="Times New Roman" w:cs="Times New Roman"/>
              </w:rPr>
            </w:pPr>
          </w:p>
          <w:p w:rsidR="005916CD" w:rsidRPr="00CA0303" w:rsidRDefault="005916CD"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rPr>
              <w:t>ВБ</w:t>
            </w:r>
          </w:p>
        </w:tc>
        <w:tc>
          <w:tcPr>
            <w:tcW w:w="992" w:type="dxa"/>
            <w:vAlign w:val="center"/>
          </w:tcPr>
          <w:p w:rsidR="00E27197" w:rsidRDefault="00E27197" w:rsidP="00E27197">
            <w:pPr>
              <w:jc w:val="center"/>
              <w:rPr>
                <w:rFonts w:ascii="Times New Roman" w:hAnsi="Times New Roman" w:cs="Times New Roman"/>
              </w:rPr>
            </w:pPr>
            <w:r w:rsidRPr="00E27197">
              <w:rPr>
                <w:rFonts w:ascii="Times New Roman" w:hAnsi="Times New Roman" w:cs="Times New Roman"/>
                <w:sz w:val="22"/>
                <w:szCs w:val="22"/>
              </w:rPr>
              <w:t>2974,7</w:t>
            </w:r>
          </w:p>
          <w:p w:rsidR="005916CD" w:rsidRDefault="005916CD" w:rsidP="00E27197">
            <w:pPr>
              <w:jc w:val="center"/>
              <w:rPr>
                <w:rFonts w:ascii="Times New Roman" w:hAnsi="Times New Roman" w:cs="Times New Roman"/>
              </w:rPr>
            </w:pPr>
          </w:p>
          <w:p w:rsidR="005916CD" w:rsidRPr="00E27197" w:rsidRDefault="005916CD" w:rsidP="00E27197">
            <w:pPr>
              <w:jc w:val="center"/>
              <w:rPr>
                <w:rFonts w:ascii="Times New Roman" w:hAnsi="Times New Roman" w:cs="Times New Roman"/>
              </w:rPr>
            </w:pPr>
            <w:r>
              <w:rPr>
                <w:rFonts w:ascii="Times New Roman" w:hAnsi="Times New Roman" w:cs="Times New Roman"/>
                <w:sz w:val="22"/>
                <w:szCs w:val="22"/>
              </w:rPr>
              <w:t>250,0</w:t>
            </w:r>
          </w:p>
        </w:tc>
        <w:tc>
          <w:tcPr>
            <w:tcW w:w="909" w:type="dxa"/>
            <w:gridSpan w:val="5"/>
            <w:vAlign w:val="center"/>
          </w:tcPr>
          <w:p w:rsidR="00E27197" w:rsidRDefault="00E27197" w:rsidP="004825D7">
            <w:pPr>
              <w:jc w:val="center"/>
              <w:rPr>
                <w:rFonts w:ascii="Times New Roman" w:hAnsi="Times New Roman" w:cs="Times New Roman"/>
              </w:rPr>
            </w:pPr>
            <w:r w:rsidRPr="00E27197">
              <w:rPr>
                <w:rFonts w:ascii="Times New Roman" w:hAnsi="Times New Roman" w:cs="Times New Roman"/>
                <w:sz w:val="22"/>
                <w:szCs w:val="22"/>
              </w:rPr>
              <w:t>3272,1</w:t>
            </w:r>
          </w:p>
          <w:p w:rsidR="005916CD" w:rsidRDefault="005916CD" w:rsidP="004825D7">
            <w:pPr>
              <w:jc w:val="center"/>
              <w:rPr>
                <w:rFonts w:ascii="Times New Roman" w:hAnsi="Times New Roman" w:cs="Times New Roman"/>
              </w:rPr>
            </w:pPr>
          </w:p>
          <w:p w:rsidR="005916CD" w:rsidRPr="00E27197" w:rsidRDefault="005916CD" w:rsidP="004825D7">
            <w:pPr>
              <w:jc w:val="center"/>
              <w:rPr>
                <w:rFonts w:ascii="Times New Roman" w:hAnsi="Times New Roman" w:cs="Times New Roman"/>
              </w:rPr>
            </w:pPr>
            <w:r>
              <w:rPr>
                <w:rFonts w:ascii="Times New Roman" w:hAnsi="Times New Roman" w:cs="Times New Roman"/>
                <w:sz w:val="22"/>
                <w:szCs w:val="22"/>
              </w:rPr>
              <w:t>250,0</w:t>
            </w:r>
          </w:p>
        </w:tc>
        <w:tc>
          <w:tcPr>
            <w:tcW w:w="865" w:type="dxa"/>
            <w:gridSpan w:val="2"/>
            <w:vAlign w:val="center"/>
          </w:tcPr>
          <w:p w:rsidR="00E27197" w:rsidRDefault="00E27197" w:rsidP="004825D7">
            <w:pPr>
              <w:jc w:val="center"/>
              <w:rPr>
                <w:rFonts w:ascii="Times New Roman" w:hAnsi="Times New Roman" w:cs="Times New Roman"/>
              </w:rPr>
            </w:pPr>
            <w:r w:rsidRPr="00E27197">
              <w:rPr>
                <w:rFonts w:ascii="Times New Roman" w:hAnsi="Times New Roman" w:cs="Times New Roman"/>
                <w:sz w:val="22"/>
                <w:szCs w:val="22"/>
              </w:rPr>
              <w:t>3500,0</w:t>
            </w:r>
          </w:p>
          <w:p w:rsidR="005916CD" w:rsidRDefault="005916CD" w:rsidP="004825D7">
            <w:pPr>
              <w:jc w:val="center"/>
              <w:rPr>
                <w:rFonts w:ascii="Times New Roman" w:hAnsi="Times New Roman" w:cs="Times New Roman"/>
              </w:rPr>
            </w:pPr>
          </w:p>
          <w:p w:rsidR="005916CD" w:rsidRPr="00E27197" w:rsidRDefault="005916CD" w:rsidP="004825D7">
            <w:pPr>
              <w:jc w:val="center"/>
              <w:rPr>
                <w:rFonts w:ascii="Times New Roman" w:hAnsi="Times New Roman" w:cs="Times New Roman"/>
              </w:rPr>
            </w:pPr>
            <w:r>
              <w:rPr>
                <w:rFonts w:ascii="Times New Roman" w:hAnsi="Times New Roman" w:cs="Times New Roman"/>
                <w:sz w:val="22"/>
                <w:szCs w:val="22"/>
              </w:rPr>
              <w:t>250,0</w:t>
            </w:r>
          </w:p>
        </w:tc>
        <w:tc>
          <w:tcPr>
            <w:tcW w:w="871" w:type="dxa"/>
            <w:vAlign w:val="center"/>
          </w:tcPr>
          <w:p w:rsidR="00E27197" w:rsidRDefault="00E27197" w:rsidP="004825D7">
            <w:pPr>
              <w:jc w:val="center"/>
              <w:rPr>
                <w:rFonts w:ascii="Times New Roman" w:hAnsi="Times New Roman" w:cs="Times New Roman"/>
              </w:rPr>
            </w:pPr>
            <w:r w:rsidRPr="00E27197">
              <w:rPr>
                <w:rFonts w:ascii="Times New Roman" w:hAnsi="Times New Roman" w:cs="Times New Roman"/>
                <w:sz w:val="22"/>
                <w:szCs w:val="22"/>
              </w:rPr>
              <w:t>3800,0</w:t>
            </w:r>
          </w:p>
          <w:p w:rsidR="005916CD" w:rsidRDefault="005916CD" w:rsidP="004825D7">
            <w:pPr>
              <w:jc w:val="center"/>
              <w:rPr>
                <w:rFonts w:ascii="Times New Roman" w:hAnsi="Times New Roman" w:cs="Times New Roman"/>
              </w:rPr>
            </w:pPr>
          </w:p>
          <w:p w:rsidR="005916CD" w:rsidRPr="00E27197" w:rsidRDefault="005916CD" w:rsidP="004825D7">
            <w:pPr>
              <w:jc w:val="center"/>
              <w:rPr>
                <w:rFonts w:ascii="Times New Roman" w:hAnsi="Times New Roman" w:cs="Times New Roman"/>
              </w:rPr>
            </w:pPr>
            <w:r>
              <w:rPr>
                <w:rFonts w:ascii="Times New Roman" w:hAnsi="Times New Roman" w:cs="Times New Roman"/>
                <w:sz w:val="22"/>
                <w:szCs w:val="22"/>
              </w:rPr>
              <w:t>250,0</w:t>
            </w:r>
          </w:p>
        </w:tc>
        <w:tc>
          <w:tcPr>
            <w:tcW w:w="850" w:type="dxa"/>
            <w:gridSpan w:val="2"/>
            <w:vAlign w:val="center"/>
          </w:tcPr>
          <w:p w:rsidR="00E27197" w:rsidRDefault="004A2782" w:rsidP="004825D7">
            <w:pPr>
              <w:jc w:val="center"/>
              <w:rPr>
                <w:rFonts w:ascii="Times New Roman" w:hAnsi="Times New Roman" w:cs="Times New Roman"/>
              </w:rPr>
            </w:pPr>
            <w:r w:rsidRPr="004A2782">
              <w:rPr>
                <w:rFonts w:ascii="Times New Roman" w:hAnsi="Times New Roman" w:cs="Times New Roman"/>
                <w:sz w:val="22"/>
                <w:szCs w:val="22"/>
              </w:rPr>
              <w:t>13546,8</w:t>
            </w:r>
          </w:p>
          <w:p w:rsidR="005916CD" w:rsidRPr="004A2782" w:rsidRDefault="005916CD" w:rsidP="004825D7">
            <w:pPr>
              <w:jc w:val="center"/>
              <w:rPr>
                <w:rFonts w:ascii="Times New Roman" w:hAnsi="Times New Roman" w:cs="Times New Roman"/>
              </w:rPr>
            </w:pPr>
            <w:r>
              <w:rPr>
                <w:rFonts w:ascii="Times New Roman" w:hAnsi="Times New Roman" w:cs="Times New Roman"/>
                <w:sz w:val="22"/>
                <w:szCs w:val="22"/>
              </w:rPr>
              <w:t>1000,0</w:t>
            </w:r>
          </w:p>
        </w:tc>
      </w:tr>
      <w:tr w:rsidR="00CC65CC" w:rsidRPr="003255DE" w:rsidTr="0050267F">
        <w:trPr>
          <w:gridAfter w:val="1"/>
          <w:wAfter w:w="9" w:type="dxa"/>
          <w:cantSplit/>
          <w:trHeight w:val="551"/>
        </w:trPr>
        <w:tc>
          <w:tcPr>
            <w:tcW w:w="950" w:type="dxa"/>
          </w:tcPr>
          <w:p w:rsidR="00CC65CC" w:rsidRPr="00E27197" w:rsidRDefault="00CC65CC" w:rsidP="00E43638">
            <w:pPr>
              <w:ind w:left="426" w:hanging="426"/>
              <w:rPr>
                <w:rFonts w:ascii="Times New Roman" w:hAnsi="Times New Roman" w:cs="Times New Roman"/>
              </w:rPr>
            </w:pPr>
            <w:r w:rsidRPr="00E27197">
              <w:rPr>
                <w:rFonts w:ascii="Times New Roman" w:hAnsi="Times New Roman" w:cs="Times New Roman"/>
                <w:sz w:val="22"/>
                <w:szCs w:val="22"/>
              </w:rPr>
              <w:lastRenderedPageBreak/>
              <w:t>2.</w:t>
            </w:r>
            <w:r w:rsidR="00E43638">
              <w:rPr>
                <w:rFonts w:ascii="Times New Roman" w:hAnsi="Times New Roman" w:cs="Times New Roman"/>
                <w:sz w:val="22"/>
                <w:szCs w:val="22"/>
              </w:rPr>
              <w:t>4</w:t>
            </w:r>
            <w:r w:rsidRPr="00E27197">
              <w:rPr>
                <w:rFonts w:ascii="Times New Roman" w:hAnsi="Times New Roman" w:cs="Times New Roman"/>
                <w:sz w:val="22"/>
                <w:szCs w:val="22"/>
              </w:rPr>
              <w:t>.3</w:t>
            </w:r>
          </w:p>
        </w:tc>
        <w:tc>
          <w:tcPr>
            <w:tcW w:w="5459" w:type="dxa"/>
            <w:gridSpan w:val="4"/>
          </w:tcPr>
          <w:p w:rsidR="00CC65CC" w:rsidRPr="00E27197" w:rsidRDefault="00CC65CC" w:rsidP="004825D7">
            <w:pPr>
              <w:rPr>
                <w:rFonts w:ascii="Times New Roman" w:hAnsi="Times New Roman" w:cs="Times New Roman"/>
              </w:rPr>
            </w:pPr>
            <w:r w:rsidRPr="00E27197">
              <w:rPr>
                <w:rFonts w:ascii="Times New Roman" w:hAnsi="Times New Roman" w:cs="Times New Roman"/>
                <w:sz w:val="22"/>
                <w:szCs w:val="22"/>
              </w:rPr>
              <w:t xml:space="preserve"> Детского оздоровительного лагеря для детей детского дом</w:t>
            </w:r>
            <w:r>
              <w:rPr>
                <w:rFonts w:ascii="Times New Roman" w:hAnsi="Times New Roman" w:cs="Times New Roman"/>
                <w:sz w:val="22"/>
                <w:szCs w:val="22"/>
              </w:rPr>
              <w:t>а</w:t>
            </w:r>
          </w:p>
        </w:tc>
        <w:tc>
          <w:tcPr>
            <w:tcW w:w="1871" w:type="dxa"/>
            <w:gridSpan w:val="3"/>
          </w:tcPr>
          <w:p w:rsidR="00CC65CC" w:rsidRPr="00CC65CC" w:rsidRDefault="00016FB5" w:rsidP="004825D7">
            <w:pPr>
              <w:rPr>
                <w:rFonts w:ascii="Times New Roman" w:hAnsi="Times New Roman" w:cs="Times New Roman"/>
              </w:rPr>
            </w:pPr>
            <w:r>
              <w:rPr>
                <w:rFonts w:ascii="Times New Roman" w:hAnsi="Times New Roman" w:cs="Times New Roman"/>
                <w:sz w:val="22"/>
                <w:szCs w:val="22"/>
              </w:rPr>
              <w:t>УО,</w:t>
            </w:r>
            <w:r w:rsidR="004A2782" w:rsidRPr="00CF2AB8">
              <w:rPr>
                <w:rFonts w:ascii="Times New Roman" w:hAnsi="Times New Roman" w:cs="Times New Roman"/>
                <w:sz w:val="22"/>
                <w:szCs w:val="22"/>
              </w:rPr>
              <w:t xml:space="preserve"> МКУ «УДМС </w:t>
            </w:r>
            <w:r w:rsidR="004A2782">
              <w:rPr>
                <w:rFonts w:ascii="Times New Roman" w:hAnsi="Times New Roman" w:cs="Times New Roman"/>
                <w:sz w:val="22"/>
                <w:szCs w:val="22"/>
              </w:rPr>
              <w:t>и</w:t>
            </w:r>
            <w:proofErr w:type="gramStart"/>
            <w:r w:rsidR="004A2782" w:rsidRPr="00CF2AB8">
              <w:rPr>
                <w:rFonts w:ascii="Times New Roman" w:hAnsi="Times New Roman" w:cs="Times New Roman"/>
                <w:sz w:val="22"/>
                <w:szCs w:val="22"/>
              </w:rPr>
              <w:t xml:space="preserve"> Т</w:t>
            </w:r>
            <w:proofErr w:type="gramEnd"/>
            <w:r w:rsidR="004A2782" w:rsidRPr="00CF2AB8">
              <w:rPr>
                <w:rFonts w:ascii="Times New Roman" w:hAnsi="Times New Roman" w:cs="Times New Roman"/>
                <w:sz w:val="22"/>
                <w:szCs w:val="22"/>
              </w:rPr>
              <w:t>»</w:t>
            </w:r>
          </w:p>
        </w:tc>
        <w:tc>
          <w:tcPr>
            <w:tcW w:w="1582" w:type="dxa"/>
          </w:tcPr>
          <w:p w:rsidR="00CC65CC" w:rsidRPr="00CA0303" w:rsidRDefault="00CC65CC" w:rsidP="00CC65CC">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1161" w:type="dxa"/>
            <w:gridSpan w:val="6"/>
          </w:tcPr>
          <w:p w:rsidR="004A2782" w:rsidRDefault="004A2782" w:rsidP="00050F02">
            <w:pPr>
              <w:keepNext/>
              <w:tabs>
                <w:tab w:val="left" w:pos="579"/>
                <w:tab w:val="left" w:pos="650"/>
                <w:tab w:val="left" w:pos="881"/>
              </w:tabs>
              <w:ind w:hanging="1"/>
              <w:jc w:val="center"/>
              <w:rPr>
                <w:rFonts w:ascii="Times New Roman" w:hAnsi="Times New Roman" w:cs="Times New Roman"/>
              </w:rPr>
            </w:pPr>
          </w:p>
          <w:p w:rsidR="004A2782" w:rsidRPr="0079665F" w:rsidRDefault="004A2782" w:rsidP="00050F02">
            <w:pPr>
              <w:keepNext/>
              <w:tabs>
                <w:tab w:val="left" w:pos="579"/>
                <w:tab w:val="left" w:pos="650"/>
                <w:tab w:val="left" w:pos="881"/>
              </w:tabs>
              <w:ind w:hanging="1"/>
              <w:jc w:val="center"/>
              <w:rPr>
                <w:rFonts w:ascii="Times New Roman" w:hAnsi="Times New Roman" w:cs="Times New Roman"/>
              </w:rPr>
            </w:pPr>
            <w:r w:rsidRPr="0079665F">
              <w:rPr>
                <w:rFonts w:ascii="Times New Roman" w:hAnsi="Times New Roman" w:cs="Times New Roman"/>
                <w:sz w:val="22"/>
                <w:szCs w:val="22"/>
              </w:rPr>
              <w:t xml:space="preserve">РБ </w:t>
            </w:r>
          </w:p>
          <w:p w:rsidR="00CC65CC" w:rsidRPr="00CA0303" w:rsidRDefault="00CC65CC" w:rsidP="00050F02">
            <w:pPr>
              <w:keepNext/>
              <w:tabs>
                <w:tab w:val="left" w:pos="579"/>
                <w:tab w:val="left" w:pos="650"/>
                <w:tab w:val="left" w:pos="881"/>
              </w:tabs>
              <w:ind w:hanging="1"/>
              <w:jc w:val="center"/>
              <w:rPr>
                <w:rFonts w:ascii="Times New Roman" w:hAnsi="Times New Roman" w:cs="Times New Roman"/>
              </w:rPr>
            </w:pPr>
          </w:p>
        </w:tc>
        <w:tc>
          <w:tcPr>
            <w:tcW w:w="992" w:type="dxa"/>
            <w:vAlign w:val="center"/>
          </w:tcPr>
          <w:p w:rsidR="00CC65CC" w:rsidRPr="00E27197" w:rsidRDefault="00CC65CC" w:rsidP="00E27197">
            <w:pPr>
              <w:jc w:val="center"/>
              <w:rPr>
                <w:rFonts w:ascii="Times New Roman" w:hAnsi="Times New Roman" w:cs="Times New Roman"/>
              </w:rPr>
            </w:pPr>
            <w:r w:rsidRPr="00E27197">
              <w:rPr>
                <w:rFonts w:ascii="Times New Roman" w:hAnsi="Times New Roman" w:cs="Times New Roman"/>
                <w:sz w:val="22"/>
                <w:szCs w:val="22"/>
              </w:rPr>
              <w:t>1716,7</w:t>
            </w:r>
          </w:p>
        </w:tc>
        <w:tc>
          <w:tcPr>
            <w:tcW w:w="909" w:type="dxa"/>
            <w:gridSpan w:val="5"/>
            <w:vAlign w:val="center"/>
          </w:tcPr>
          <w:p w:rsidR="00CC65CC" w:rsidRPr="00E27197" w:rsidRDefault="00CC65CC" w:rsidP="004825D7">
            <w:pPr>
              <w:jc w:val="center"/>
              <w:rPr>
                <w:rFonts w:ascii="Times New Roman" w:hAnsi="Times New Roman" w:cs="Times New Roman"/>
              </w:rPr>
            </w:pPr>
            <w:r w:rsidRPr="00E27197">
              <w:rPr>
                <w:rFonts w:ascii="Times New Roman" w:hAnsi="Times New Roman" w:cs="Times New Roman"/>
                <w:sz w:val="22"/>
                <w:szCs w:val="22"/>
              </w:rPr>
              <w:t>1880,4</w:t>
            </w:r>
          </w:p>
        </w:tc>
        <w:tc>
          <w:tcPr>
            <w:tcW w:w="865" w:type="dxa"/>
            <w:gridSpan w:val="2"/>
            <w:vAlign w:val="center"/>
          </w:tcPr>
          <w:p w:rsidR="00CC65CC" w:rsidRPr="00E27197" w:rsidRDefault="00CC65CC" w:rsidP="004825D7">
            <w:pPr>
              <w:jc w:val="center"/>
              <w:rPr>
                <w:rFonts w:ascii="Times New Roman" w:hAnsi="Times New Roman" w:cs="Times New Roman"/>
              </w:rPr>
            </w:pPr>
            <w:r w:rsidRPr="00E27197">
              <w:rPr>
                <w:rFonts w:ascii="Times New Roman" w:hAnsi="Times New Roman" w:cs="Times New Roman"/>
                <w:sz w:val="22"/>
                <w:szCs w:val="22"/>
              </w:rPr>
              <w:t>2069,2</w:t>
            </w:r>
          </w:p>
        </w:tc>
        <w:tc>
          <w:tcPr>
            <w:tcW w:w="871" w:type="dxa"/>
            <w:vAlign w:val="center"/>
          </w:tcPr>
          <w:p w:rsidR="00CC65CC" w:rsidRPr="00E27197" w:rsidRDefault="00CC65CC" w:rsidP="004825D7">
            <w:pPr>
              <w:jc w:val="center"/>
              <w:rPr>
                <w:rFonts w:ascii="Times New Roman" w:hAnsi="Times New Roman" w:cs="Times New Roman"/>
              </w:rPr>
            </w:pPr>
            <w:r w:rsidRPr="00E27197">
              <w:rPr>
                <w:rFonts w:ascii="Times New Roman" w:hAnsi="Times New Roman" w:cs="Times New Roman"/>
                <w:sz w:val="22"/>
                <w:szCs w:val="22"/>
              </w:rPr>
              <w:t>2230,0</w:t>
            </w:r>
          </w:p>
        </w:tc>
        <w:tc>
          <w:tcPr>
            <w:tcW w:w="850" w:type="dxa"/>
            <w:gridSpan w:val="2"/>
          </w:tcPr>
          <w:p w:rsidR="0079665F" w:rsidRDefault="0079665F" w:rsidP="00050F02">
            <w:pPr>
              <w:keepNext/>
              <w:tabs>
                <w:tab w:val="left" w:pos="579"/>
                <w:tab w:val="left" w:pos="650"/>
                <w:tab w:val="left" w:pos="881"/>
              </w:tabs>
              <w:jc w:val="center"/>
              <w:rPr>
                <w:rFonts w:ascii="Times New Roman" w:hAnsi="Times New Roman" w:cs="Times New Roman"/>
              </w:rPr>
            </w:pPr>
          </w:p>
          <w:p w:rsidR="00CC65CC" w:rsidRPr="004A2782" w:rsidRDefault="004A2782" w:rsidP="00050F02">
            <w:pPr>
              <w:keepNext/>
              <w:tabs>
                <w:tab w:val="left" w:pos="579"/>
                <w:tab w:val="left" w:pos="650"/>
                <w:tab w:val="left" w:pos="881"/>
              </w:tabs>
              <w:jc w:val="center"/>
              <w:rPr>
                <w:rFonts w:ascii="Times New Roman" w:hAnsi="Times New Roman" w:cs="Times New Roman"/>
              </w:rPr>
            </w:pPr>
            <w:r w:rsidRPr="004A2782">
              <w:rPr>
                <w:rFonts w:ascii="Times New Roman" w:hAnsi="Times New Roman" w:cs="Times New Roman"/>
                <w:sz w:val="22"/>
                <w:szCs w:val="22"/>
              </w:rPr>
              <w:t>7896,3</w:t>
            </w:r>
          </w:p>
        </w:tc>
      </w:tr>
      <w:tr w:rsidR="00CC65CC" w:rsidRPr="003255DE" w:rsidTr="0050267F">
        <w:trPr>
          <w:gridAfter w:val="1"/>
          <w:wAfter w:w="9" w:type="dxa"/>
          <w:cantSplit/>
          <w:trHeight w:val="551"/>
        </w:trPr>
        <w:tc>
          <w:tcPr>
            <w:tcW w:w="950" w:type="dxa"/>
          </w:tcPr>
          <w:p w:rsidR="00CC65CC" w:rsidRPr="00CC65CC" w:rsidRDefault="00CC65CC" w:rsidP="00E43638">
            <w:pPr>
              <w:ind w:left="426" w:hanging="426"/>
              <w:rPr>
                <w:rFonts w:ascii="Times New Roman" w:hAnsi="Times New Roman" w:cs="Times New Roman"/>
              </w:rPr>
            </w:pPr>
            <w:r w:rsidRPr="00CC65CC">
              <w:rPr>
                <w:rFonts w:ascii="Times New Roman" w:hAnsi="Times New Roman" w:cs="Times New Roman"/>
              </w:rPr>
              <w:t>2.</w:t>
            </w:r>
            <w:r w:rsidR="00E43638">
              <w:rPr>
                <w:rFonts w:ascii="Times New Roman" w:hAnsi="Times New Roman" w:cs="Times New Roman"/>
              </w:rPr>
              <w:t>4</w:t>
            </w:r>
            <w:r w:rsidRPr="00CC65CC">
              <w:rPr>
                <w:rFonts w:ascii="Times New Roman" w:hAnsi="Times New Roman" w:cs="Times New Roman"/>
              </w:rPr>
              <w:t>.4</w:t>
            </w:r>
          </w:p>
        </w:tc>
        <w:tc>
          <w:tcPr>
            <w:tcW w:w="5459" w:type="dxa"/>
            <w:gridSpan w:val="4"/>
          </w:tcPr>
          <w:p w:rsidR="00CC65CC" w:rsidRPr="00CC65CC" w:rsidRDefault="00CC65CC" w:rsidP="004825D7">
            <w:pPr>
              <w:rPr>
                <w:rFonts w:ascii="Times New Roman" w:hAnsi="Times New Roman" w:cs="Times New Roman"/>
              </w:rPr>
            </w:pPr>
            <w:r w:rsidRPr="00CC65CC">
              <w:rPr>
                <w:rFonts w:ascii="Times New Roman" w:hAnsi="Times New Roman" w:cs="Times New Roman"/>
              </w:rPr>
              <w:t>Пришкольных лагерей</w:t>
            </w:r>
          </w:p>
          <w:p w:rsidR="00CC65CC" w:rsidRPr="00CC65CC" w:rsidRDefault="00CC65CC" w:rsidP="004825D7">
            <w:pPr>
              <w:rPr>
                <w:rFonts w:ascii="Times New Roman" w:hAnsi="Times New Roman" w:cs="Times New Roman"/>
              </w:rPr>
            </w:pPr>
          </w:p>
        </w:tc>
        <w:tc>
          <w:tcPr>
            <w:tcW w:w="1871" w:type="dxa"/>
            <w:gridSpan w:val="3"/>
          </w:tcPr>
          <w:p w:rsidR="00CC65CC" w:rsidRPr="00CC65CC" w:rsidRDefault="00016FB5" w:rsidP="004825D7">
            <w:pPr>
              <w:rPr>
                <w:rFonts w:ascii="Times New Roman" w:hAnsi="Times New Roman" w:cs="Times New Roman"/>
              </w:rPr>
            </w:pPr>
            <w:r>
              <w:rPr>
                <w:rFonts w:ascii="Times New Roman" w:hAnsi="Times New Roman" w:cs="Times New Roman"/>
                <w:sz w:val="22"/>
                <w:szCs w:val="22"/>
              </w:rPr>
              <w:t>УО</w:t>
            </w:r>
            <w:r w:rsidR="0079665F">
              <w:rPr>
                <w:rFonts w:ascii="Times New Roman" w:hAnsi="Times New Roman" w:cs="Times New Roman"/>
                <w:sz w:val="22"/>
                <w:szCs w:val="22"/>
              </w:rPr>
              <w:t>,</w:t>
            </w:r>
            <w:r w:rsidR="0079665F" w:rsidRPr="00CF2AB8">
              <w:rPr>
                <w:rFonts w:ascii="Times New Roman" w:hAnsi="Times New Roman" w:cs="Times New Roman"/>
                <w:sz w:val="22"/>
                <w:szCs w:val="22"/>
              </w:rPr>
              <w:t xml:space="preserve"> МКУ «УДМС </w:t>
            </w:r>
            <w:r w:rsidR="0079665F">
              <w:rPr>
                <w:rFonts w:ascii="Times New Roman" w:hAnsi="Times New Roman" w:cs="Times New Roman"/>
                <w:sz w:val="22"/>
                <w:szCs w:val="22"/>
              </w:rPr>
              <w:t>и</w:t>
            </w:r>
            <w:proofErr w:type="gramStart"/>
            <w:r w:rsidR="0079665F" w:rsidRPr="00CF2AB8">
              <w:rPr>
                <w:rFonts w:ascii="Times New Roman" w:hAnsi="Times New Roman" w:cs="Times New Roman"/>
                <w:sz w:val="22"/>
                <w:szCs w:val="22"/>
              </w:rPr>
              <w:t xml:space="preserve"> Т</w:t>
            </w:r>
            <w:proofErr w:type="gramEnd"/>
            <w:r w:rsidR="0079665F" w:rsidRPr="00CF2AB8">
              <w:rPr>
                <w:rFonts w:ascii="Times New Roman" w:hAnsi="Times New Roman" w:cs="Times New Roman"/>
                <w:sz w:val="22"/>
                <w:szCs w:val="22"/>
              </w:rPr>
              <w:t>»</w:t>
            </w:r>
          </w:p>
        </w:tc>
        <w:tc>
          <w:tcPr>
            <w:tcW w:w="1582" w:type="dxa"/>
          </w:tcPr>
          <w:p w:rsidR="00CC65CC" w:rsidRPr="00CA0303" w:rsidRDefault="00CC65CC" w:rsidP="00050F02">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1161" w:type="dxa"/>
            <w:gridSpan w:val="6"/>
          </w:tcPr>
          <w:p w:rsidR="0079665F" w:rsidRDefault="0079665F"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rPr>
              <w:t xml:space="preserve"> </w:t>
            </w:r>
          </w:p>
          <w:p w:rsidR="00CC65CC" w:rsidRPr="00CA0303" w:rsidRDefault="0079665F"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rPr>
              <w:t>РБ</w:t>
            </w:r>
          </w:p>
        </w:tc>
        <w:tc>
          <w:tcPr>
            <w:tcW w:w="992" w:type="dxa"/>
            <w:vAlign w:val="center"/>
          </w:tcPr>
          <w:p w:rsidR="00CC65CC" w:rsidRPr="00CC65CC" w:rsidRDefault="00CC65CC" w:rsidP="004825D7">
            <w:pPr>
              <w:jc w:val="center"/>
              <w:rPr>
                <w:rFonts w:ascii="Times New Roman" w:hAnsi="Times New Roman" w:cs="Times New Roman"/>
              </w:rPr>
            </w:pPr>
            <w:r w:rsidRPr="00CC65CC">
              <w:rPr>
                <w:rFonts w:ascii="Times New Roman" w:hAnsi="Times New Roman" w:cs="Times New Roman"/>
                <w:sz w:val="22"/>
                <w:szCs w:val="22"/>
                <w:lang w:val="en-US"/>
              </w:rPr>
              <w:t>889</w:t>
            </w:r>
            <w:r w:rsidRPr="00CC65CC">
              <w:rPr>
                <w:rFonts w:ascii="Times New Roman" w:hAnsi="Times New Roman" w:cs="Times New Roman"/>
                <w:sz w:val="22"/>
                <w:szCs w:val="22"/>
              </w:rPr>
              <w:t>,</w:t>
            </w:r>
            <w:r w:rsidRPr="00CC65CC">
              <w:rPr>
                <w:rFonts w:ascii="Times New Roman" w:hAnsi="Times New Roman" w:cs="Times New Roman"/>
                <w:sz w:val="22"/>
                <w:szCs w:val="22"/>
                <w:lang w:val="en-US"/>
              </w:rPr>
              <w:t xml:space="preserve"> 7 </w:t>
            </w:r>
          </w:p>
        </w:tc>
        <w:tc>
          <w:tcPr>
            <w:tcW w:w="909" w:type="dxa"/>
            <w:gridSpan w:val="5"/>
            <w:vAlign w:val="center"/>
          </w:tcPr>
          <w:p w:rsidR="00CC65CC" w:rsidRPr="00CC65CC" w:rsidRDefault="00CC65CC" w:rsidP="004825D7">
            <w:pPr>
              <w:jc w:val="center"/>
              <w:rPr>
                <w:rFonts w:ascii="Times New Roman" w:hAnsi="Times New Roman" w:cs="Times New Roman"/>
              </w:rPr>
            </w:pPr>
            <w:r w:rsidRPr="00CC65CC">
              <w:rPr>
                <w:rFonts w:ascii="Times New Roman" w:hAnsi="Times New Roman" w:cs="Times New Roman"/>
                <w:sz w:val="22"/>
                <w:szCs w:val="22"/>
                <w:lang w:val="en-US"/>
              </w:rPr>
              <w:t>910</w:t>
            </w:r>
            <w:r w:rsidRPr="00CC65CC">
              <w:rPr>
                <w:rFonts w:ascii="Times New Roman" w:hAnsi="Times New Roman" w:cs="Times New Roman"/>
                <w:sz w:val="22"/>
                <w:szCs w:val="22"/>
              </w:rPr>
              <w:t>,</w:t>
            </w:r>
            <w:r w:rsidRPr="00CC65CC">
              <w:rPr>
                <w:rFonts w:ascii="Times New Roman" w:hAnsi="Times New Roman" w:cs="Times New Roman"/>
                <w:sz w:val="22"/>
                <w:szCs w:val="22"/>
                <w:lang w:val="en-US"/>
              </w:rPr>
              <w:t>3</w:t>
            </w:r>
          </w:p>
        </w:tc>
        <w:tc>
          <w:tcPr>
            <w:tcW w:w="865" w:type="dxa"/>
            <w:gridSpan w:val="2"/>
            <w:vAlign w:val="center"/>
          </w:tcPr>
          <w:p w:rsidR="00CC65CC" w:rsidRPr="00CC65CC" w:rsidRDefault="00CC65CC" w:rsidP="004825D7">
            <w:pPr>
              <w:jc w:val="center"/>
              <w:rPr>
                <w:rFonts w:ascii="Times New Roman" w:hAnsi="Times New Roman" w:cs="Times New Roman"/>
              </w:rPr>
            </w:pPr>
            <w:r w:rsidRPr="00CC65CC">
              <w:rPr>
                <w:rFonts w:ascii="Times New Roman" w:hAnsi="Times New Roman" w:cs="Times New Roman"/>
                <w:sz w:val="22"/>
                <w:szCs w:val="22"/>
                <w:lang w:val="en-US"/>
              </w:rPr>
              <w:t>940</w:t>
            </w:r>
            <w:r w:rsidRPr="00CC65CC">
              <w:rPr>
                <w:rFonts w:ascii="Times New Roman" w:hAnsi="Times New Roman" w:cs="Times New Roman"/>
                <w:sz w:val="22"/>
                <w:szCs w:val="22"/>
              </w:rPr>
              <w:t>,</w:t>
            </w:r>
            <w:r w:rsidRPr="00CC65CC">
              <w:rPr>
                <w:rFonts w:ascii="Times New Roman" w:hAnsi="Times New Roman" w:cs="Times New Roman"/>
                <w:sz w:val="22"/>
                <w:szCs w:val="22"/>
                <w:lang w:val="en-US"/>
              </w:rPr>
              <w:t xml:space="preserve"> 7</w:t>
            </w:r>
          </w:p>
        </w:tc>
        <w:tc>
          <w:tcPr>
            <w:tcW w:w="871" w:type="dxa"/>
            <w:vAlign w:val="center"/>
          </w:tcPr>
          <w:p w:rsidR="00CC65CC" w:rsidRPr="00CC65CC" w:rsidRDefault="00CC65CC" w:rsidP="004825D7">
            <w:pPr>
              <w:jc w:val="center"/>
              <w:rPr>
                <w:rFonts w:ascii="Times New Roman" w:hAnsi="Times New Roman" w:cs="Times New Roman"/>
              </w:rPr>
            </w:pPr>
            <w:r w:rsidRPr="00CC65CC">
              <w:rPr>
                <w:rFonts w:ascii="Times New Roman" w:hAnsi="Times New Roman" w:cs="Times New Roman"/>
                <w:sz w:val="22"/>
                <w:szCs w:val="22"/>
                <w:lang w:val="en-US"/>
              </w:rPr>
              <w:t>960</w:t>
            </w:r>
            <w:r w:rsidRPr="00CC65CC">
              <w:rPr>
                <w:rFonts w:ascii="Times New Roman" w:hAnsi="Times New Roman" w:cs="Times New Roman"/>
                <w:sz w:val="22"/>
                <w:szCs w:val="22"/>
              </w:rPr>
              <w:t>,</w:t>
            </w:r>
            <w:r w:rsidRPr="00CC65CC">
              <w:rPr>
                <w:rFonts w:ascii="Times New Roman" w:hAnsi="Times New Roman" w:cs="Times New Roman"/>
                <w:sz w:val="22"/>
                <w:szCs w:val="22"/>
                <w:lang w:val="en-US"/>
              </w:rPr>
              <w:t xml:space="preserve"> 8</w:t>
            </w:r>
          </w:p>
        </w:tc>
        <w:tc>
          <w:tcPr>
            <w:tcW w:w="850" w:type="dxa"/>
            <w:gridSpan w:val="2"/>
          </w:tcPr>
          <w:p w:rsidR="0079665F" w:rsidRDefault="0079665F" w:rsidP="00050F02">
            <w:pPr>
              <w:keepNext/>
              <w:tabs>
                <w:tab w:val="left" w:pos="579"/>
                <w:tab w:val="left" w:pos="650"/>
                <w:tab w:val="left" w:pos="881"/>
              </w:tabs>
              <w:jc w:val="center"/>
              <w:rPr>
                <w:rFonts w:ascii="Times New Roman" w:hAnsi="Times New Roman" w:cs="Times New Roman"/>
              </w:rPr>
            </w:pPr>
          </w:p>
          <w:p w:rsidR="00CC65CC" w:rsidRPr="0079665F" w:rsidRDefault="0079665F" w:rsidP="00050F02">
            <w:pPr>
              <w:keepNext/>
              <w:tabs>
                <w:tab w:val="left" w:pos="579"/>
                <w:tab w:val="left" w:pos="650"/>
                <w:tab w:val="left" w:pos="881"/>
              </w:tabs>
              <w:jc w:val="center"/>
              <w:rPr>
                <w:rFonts w:ascii="Times New Roman" w:hAnsi="Times New Roman" w:cs="Times New Roman"/>
              </w:rPr>
            </w:pPr>
            <w:r w:rsidRPr="0079665F">
              <w:rPr>
                <w:rFonts w:ascii="Times New Roman" w:hAnsi="Times New Roman" w:cs="Times New Roman"/>
                <w:sz w:val="22"/>
                <w:szCs w:val="22"/>
              </w:rPr>
              <w:t>3701,5</w:t>
            </w:r>
          </w:p>
        </w:tc>
      </w:tr>
      <w:tr w:rsidR="00CC65CC" w:rsidRPr="003255DE" w:rsidTr="0050267F">
        <w:trPr>
          <w:gridAfter w:val="1"/>
          <w:wAfter w:w="9" w:type="dxa"/>
          <w:cantSplit/>
          <w:trHeight w:val="551"/>
        </w:trPr>
        <w:tc>
          <w:tcPr>
            <w:tcW w:w="950" w:type="dxa"/>
          </w:tcPr>
          <w:p w:rsidR="00CC65CC" w:rsidRPr="00CC65CC" w:rsidRDefault="00CC65CC" w:rsidP="00E43638">
            <w:pPr>
              <w:ind w:left="426" w:hanging="426"/>
              <w:rPr>
                <w:rFonts w:ascii="Times New Roman" w:hAnsi="Times New Roman" w:cs="Times New Roman"/>
              </w:rPr>
            </w:pPr>
            <w:r w:rsidRPr="00CC65CC">
              <w:rPr>
                <w:rFonts w:ascii="Times New Roman" w:hAnsi="Times New Roman" w:cs="Times New Roman"/>
                <w:sz w:val="22"/>
                <w:szCs w:val="22"/>
              </w:rPr>
              <w:t>2.</w:t>
            </w:r>
            <w:r w:rsidR="00E43638">
              <w:rPr>
                <w:rFonts w:ascii="Times New Roman" w:hAnsi="Times New Roman" w:cs="Times New Roman"/>
                <w:sz w:val="22"/>
                <w:szCs w:val="22"/>
              </w:rPr>
              <w:t>4</w:t>
            </w:r>
            <w:r w:rsidRPr="00CC65CC">
              <w:rPr>
                <w:rFonts w:ascii="Times New Roman" w:hAnsi="Times New Roman" w:cs="Times New Roman"/>
                <w:sz w:val="22"/>
                <w:szCs w:val="22"/>
              </w:rPr>
              <w:t>.5</w:t>
            </w:r>
          </w:p>
        </w:tc>
        <w:tc>
          <w:tcPr>
            <w:tcW w:w="5459" w:type="dxa"/>
            <w:gridSpan w:val="4"/>
          </w:tcPr>
          <w:p w:rsidR="00CC65CC" w:rsidRPr="00CC65CC" w:rsidRDefault="00CC65CC" w:rsidP="004825D7">
            <w:pPr>
              <w:rPr>
                <w:rFonts w:ascii="Times New Roman" w:hAnsi="Times New Roman" w:cs="Times New Roman"/>
              </w:rPr>
            </w:pPr>
            <w:r>
              <w:t xml:space="preserve"> </w:t>
            </w:r>
            <w:r w:rsidRPr="00CC65CC">
              <w:rPr>
                <w:rFonts w:ascii="Times New Roman" w:hAnsi="Times New Roman" w:cs="Times New Roman"/>
                <w:sz w:val="22"/>
                <w:szCs w:val="22"/>
              </w:rPr>
              <w:t xml:space="preserve">Дворовых лагерей </w:t>
            </w:r>
          </w:p>
        </w:tc>
        <w:tc>
          <w:tcPr>
            <w:tcW w:w="1871" w:type="dxa"/>
            <w:gridSpan w:val="3"/>
          </w:tcPr>
          <w:p w:rsidR="00CC65CC" w:rsidRPr="00CC65CC" w:rsidRDefault="0079665F" w:rsidP="004825D7">
            <w:pPr>
              <w:rPr>
                <w:rFonts w:ascii="Times New Roman" w:hAnsi="Times New Roman" w:cs="Times New Roman"/>
              </w:rPr>
            </w:pPr>
            <w:r>
              <w:rPr>
                <w:rFonts w:ascii="Times New Roman" w:hAnsi="Times New Roman" w:cs="Times New Roman"/>
                <w:sz w:val="22"/>
                <w:szCs w:val="22"/>
              </w:rPr>
              <w:t>ЦПППДМ «Логос»</w:t>
            </w:r>
          </w:p>
        </w:tc>
        <w:tc>
          <w:tcPr>
            <w:tcW w:w="1582" w:type="dxa"/>
          </w:tcPr>
          <w:p w:rsidR="00CC65CC" w:rsidRPr="00CA0303" w:rsidRDefault="00CC65CC" w:rsidP="00050F02">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r>
              <w:rPr>
                <w:rFonts w:ascii="Times New Roman" w:hAnsi="Times New Roman" w:cs="Times New Roman"/>
                <w:sz w:val="22"/>
                <w:szCs w:val="22"/>
              </w:rPr>
              <w:t>.</w:t>
            </w:r>
          </w:p>
        </w:tc>
        <w:tc>
          <w:tcPr>
            <w:tcW w:w="1161" w:type="dxa"/>
            <w:gridSpan w:val="6"/>
          </w:tcPr>
          <w:p w:rsidR="00CC65CC" w:rsidRPr="0079665F" w:rsidRDefault="0079665F" w:rsidP="00050F02">
            <w:pPr>
              <w:keepNext/>
              <w:tabs>
                <w:tab w:val="left" w:pos="579"/>
                <w:tab w:val="left" w:pos="650"/>
                <w:tab w:val="left" w:pos="881"/>
              </w:tabs>
              <w:ind w:hanging="1"/>
              <w:jc w:val="center"/>
              <w:rPr>
                <w:rFonts w:ascii="Times New Roman" w:hAnsi="Times New Roman" w:cs="Times New Roman"/>
              </w:rPr>
            </w:pPr>
            <w:r w:rsidRPr="0079665F">
              <w:rPr>
                <w:rFonts w:ascii="Times New Roman" w:hAnsi="Times New Roman" w:cs="Times New Roman"/>
                <w:sz w:val="22"/>
                <w:szCs w:val="22"/>
              </w:rPr>
              <w:t>МБ</w:t>
            </w:r>
          </w:p>
        </w:tc>
        <w:tc>
          <w:tcPr>
            <w:tcW w:w="992" w:type="dxa"/>
            <w:vAlign w:val="center"/>
          </w:tcPr>
          <w:p w:rsidR="00CC65CC" w:rsidRPr="00CC65CC" w:rsidRDefault="00CC65CC" w:rsidP="004825D7">
            <w:pPr>
              <w:jc w:val="center"/>
              <w:rPr>
                <w:rFonts w:ascii="Times New Roman" w:hAnsi="Times New Roman" w:cs="Times New Roman"/>
              </w:rPr>
            </w:pPr>
            <w:r w:rsidRPr="00CC65CC">
              <w:rPr>
                <w:rFonts w:ascii="Times New Roman" w:hAnsi="Times New Roman" w:cs="Times New Roman"/>
                <w:sz w:val="22"/>
                <w:szCs w:val="22"/>
              </w:rPr>
              <w:t>30,0</w:t>
            </w:r>
          </w:p>
        </w:tc>
        <w:tc>
          <w:tcPr>
            <w:tcW w:w="909" w:type="dxa"/>
            <w:gridSpan w:val="5"/>
            <w:vAlign w:val="center"/>
          </w:tcPr>
          <w:p w:rsidR="00CC65CC" w:rsidRPr="00CC65CC" w:rsidRDefault="00CC65CC" w:rsidP="004825D7">
            <w:pPr>
              <w:jc w:val="center"/>
              <w:rPr>
                <w:rFonts w:ascii="Times New Roman" w:hAnsi="Times New Roman" w:cs="Times New Roman"/>
              </w:rPr>
            </w:pPr>
            <w:r w:rsidRPr="00CC65CC">
              <w:rPr>
                <w:rFonts w:ascii="Times New Roman" w:hAnsi="Times New Roman" w:cs="Times New Roman"/>
                <w:sz w:val="22"/>
                <w:szCs w:val="22"/>
              </w:rPr>
              <w:t>35,0</w:t>
            </w:r>
          </w:p>
        </w:tc>
        <w:tc>
          <w:tcPr>
            <w:tcW w:w="865" w:type="dxa"/>
            <w:gridSpan w:val="2"/>
            <w:vAlign w:val="center"/>
          </w:tcPr>
          <w:p w:rsidR="00CC65CC" w:rsidRPr="00CC65CC" w:rsidRDefault="00CC65CC" w:rsidP="004825D7">
            <w:pPr>
              <w:jc w:val="center"/>
              <w:rPr>
                <w:rFonts w:ascii="Times New Roman" w:hAnsi="Times New Roman" w:cs="Times New Roman"/>
              </w:rPr>
            </w:pPr>
            <w:r w:rsidRPr="00CC65CC">
              <w:rPr>
                <w:rFonts w:ascii="Times New Roman" w:hAnsi="Times New Roman" w:cs="Times New Roman"/>
                <w:sz w:val="22"/>
                <w:szCs w:val="22"/>
              </w:rPr>
              <w:t>35,0</w:t>
            </w:r>
          </w:p>
        </w:tc>
        <w:tc>
          <w:tcPr>
            <w:tcW w:w="871" w:type="dxa"/>
            <w:vAlign w:val="center"/>
          </w:tcPr>
          <w:p w:rsidR="00CC65CC" w:rsidRPr="00CC65CC" w:rsidRDefault="00CC65CC" w:rsidP="004825D7">
            <w:pPr>
              <w:jc w:val="center"/>
              <w:rPr>
                <w:rFonts w:ascii="Times New Roman" w:hAnsi="Times New Roman" w:cs="Times New Roman"/>
              </w:rPr>
            </w:pPr>
            <w:r w:rsidRPr="00CC65CC">
              <w:rPr>
                <w:rFonts w:ascii="Times New Roman" w:hAnsi="Times New Roman" w:cs="Times New Roman"/>
                <w:sz w:val="22"/>
                <w:szCs w:val="22"/>
              </w:rPr>
              <w:t>40,0</w:t>
            </w:r>
          </w:p>
        </w:tc>
        <w:tc>
          <w:tcPr>
            <w:tcW w:w="850" w:type="dxa"/>
            <w:gridSpan w:val="2"/>
          </w:tcPr>
          <w:p w:rsidR="00CC65CC" w:rsidRPr="0079665F" w:rsidRDefault="0079665F" w:rsidP="00050F02">
            <w:pPr>
              <w:keepNext/>
              <w:tabs>
                <w:tab w:val="left" w:pos="579"/>
                <w:tab w:val="left" w:pos="650"/>
                <w:tab w:val="left" w:pos="881"/>
              </w:tabs>
              <w:jc w:val="center"/>
              <w:rPr>
                <w:rFonts w:ascii="Times New Roman" w:hAnsi="Times New Roman" w:cs="Times New Roman"/>
              </w:rPr>
            </w:pPr>
            <w:r w:rsidRPr="0079665F">
              <w:rPr>
                <w:rFonts w:ascii="Times New Roman" w:hAnsi="Times New Roman" w:cs="Times New Roman"/>
                <w:sz w:val="22"/>
                <w:szCs w:val="22"/>
              </w:rPr>
              <w:t>140,0</w:t>
            </w:r>
          </w:p>
        </w:tc>
      </w:tr>
      <w:tr w:rsidR="00CC65CC" w:rsidRPr="003255DE" w:rsidTr="0050267F">
        <w:trPr>
          <w:gridAfter w:val="1"/>
          <w:wAfter w:w="9" w:type="dxa"/>
          <w:cantSplit/>
          <w:trHeight w:val="551"/>
        </w:trPr>
        <w:tc>
          <w:tcPr>
            <w:tcW w:w="950" w:type="dxa"/>
          </w:tcPr>
          <w:p w:rsidR="00CC65CC" w:rsidRPr="00CC65CC" w:rsidRDefault="00CC65CC" w:rsidP="00E43638">
            <w:pPr>
              <w:ind w:left="426" w:hanging="426"/>
              <w:rPr>
                <w:rFonts w:ascii="Times New Roman" w:hAnsi="Times New Roman" w:cs="Times New Roman"/>
              </w:rPr>
            </w:pPr>
            <w:r w:rsidRPr="00CC65CC">
              <w:rPr>
                <w:rFonts w:ascii="Times New Roman" w:hAnsi="Times New Roman" w:cs="Times New Roman"/>
                <w:sz w:val="22"/>
                <w:szCs w:val="22"/>
              </w:rPr>
              <w:t>2.</w:t>
            </w:r>
            <w:r w:rsidR="00E43638">
              <w:rPr>
                <w:rFonts w:ascii="Times New Roman" w:hAnsi="Times New Roman" w:cs="Times New Roman"/>
                <w:sz w:val="22"/>
                <w:szCs w:val="22"/>
              </w:rPr>
              <w:t>5</w:t>
            </w:r>
          </w:p>
        </w:tc>
        <w:tc>
          <w:tcPr>
            <w:tcW w:w="5459" w:type="dxa"/>
            <w:gridSpan w:val="4"/>
          </w:tcPr>
          <w:p w:rsidR="00CC65CC" w:rsidRPr="00CC65CC" w:rsidRDefault="00CC65CC" w:rsidP="004825D7">
            <w:pPr>
              <w:rPr>
                <w:rFonts w:ascii="Times New Roman" w:hAnsi="Times New Roman" w:cs="Times New Roman"/>
              </w:rPr>
            </w:pPr>
            <w:r w:rsidRPr="00CC65CC">
              <w:rPr>
                <w:rFonts w:ascii="Times New Roman" w:hAnsi="Times New Roman" w:cs="Times New Roman"/>
                <w:sz w:val="22"/>
                <w:szCs w:val="22"/>
              </w:rPr>
              <w:t>Проведение муниципального этапа Республиканского  конкурса театров здоровья.</w:t>
            </w:r>
          </w:p>
        </w:tc>
        <w:tc>
          <w:tcPr>
            <w:tcW w:w="1871" w:type="dxa"/>
            <w:gridSpan w:val="3"/>
          </w:tcPr>
          <w:p w:rsidR="00CC65CC" w:rsidRPr="00CC65CC" w:rsidRDefault="00016FB5" w:rsidP="004825D7">
            <w:pPr>
              <w:rPr>
                <w:rFonts w:ascii="Times New Roman" w:hAnsi="Times New Roman" w:cs="Times New Roman"/>
              </w:rPr>
            </w:pPr>
            <w:r>
              <w:rPr>
                <w:rFonts w:ascii="Times New Roman" w:hAnsi="Times New Roman" w:cs="Times New Roman"/>
                <w:sz w:val="22"/>
                <w:szCs w:val="22"/>
              </w:rPr>
              <w:t>УО</w:t>
            </w:r>
          </w:p>
        </w:tc>
        <w:tc>
          <w:tcPr>
            <w:tcW w:w="1582" w:type="dxa"/>
          </w:tcPr>
          <w:p w:rsidR="00CC65CC" w:rsidRPr="00CA0303" w:rsidRDefault="00A37BFE" w:rsidP="00050F02">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r>
              <w:rPr>
                <w:rFonts w:ascii="Times New Roman" w:hAnsi="Times New Roman" w:cs="Times New Roman"/>
                <w:sz w:val="22"/>
                <w:szCs w:val="22"/>
              </w:rPr>
              <w:t>.</w:t>
            </w:r>
          </w:p>
        </w:tc>
        <w:tc>
          <w:tcPr>
            <w:tcW w:w="1161" w:type="dxa"/>
            <w:gridSpan w:val="6"/>
          </w:tcPr>
          <w:p w:rsidR="00CC65CC" w:rsidRPr="0079665F" w:rsidRDefault="0079665F" w:rsidP="00050F02">
            <w:pPr>
              <w:keepNext/>
              <w:tabs>
                <w:tab w:val="left" w:pos="579"/>
                <w:tab w:val="left" w:pos="650"/>
                <w:tab w:val="left" w:pos="881"/>
              </w:tabs>
              <w:ind w:hanging="1"/>
              <w:jc w:val="center"/>
              <w:rPr>
                <w:rFonts w:ascii="Times New Roman" w:hAnsi="Times New Roman" w:cs="Times New Roman"/>
              </w:rPr>
            </w:pPr>
            <w:r w:rsidRPr="0079665F">
              <w:rPr>
                <w:rFonts w:ascii="Times New Roman" w:hAnsi="Times New Roman" w:cs="Times New Roman"/>
                <w:sz w:val="22"/>
                <w:szCs w:val="22"/>
              </w:rPr>
              <w:t>МБ</w:t>
            </w:r>
          </w:p>
        </w:tc>
        <w:tc>
          <w:tcPr>
            <w:tcW w:w="992" w:type="dxa"/>
            <w:vAlign w:val="center"/>
          </w:tcPr>
          <w:p w:rsidR="00CC65CC" w:rsidRPr="00CC65CC" w:rsidRDefault="00CC65CC" w:rsidP="004825D7">
            <w:pPr>
              <w:jc w:val="center"/>
              <w:rPr>
                <w:rFonts w:ascii="Times New Roman" w:hAnsi="Times New Roman" w:cs="Times New Roman"/>
              </w:rPr>
            </w:pPr>
            <w:r w:rsidRPr="00CC65CC">
              <w:rPr>
                <w:rFonts w:ascii="Times New Roman" w:hAnsi="Times New Roman" w:cs="Times New Roman"/>
              </w:rPr>
              <w:t>10,0</w:t>
            </w:r>
          </w:p>
        </w:tc>
        <w:tc>
          <w:tcPr>
            <w:tcW w:w="909" w:type="dxa"/>
            <w:gridSpan w:val="5"/>
            <w:vAlign w:val="center"/>
          </w:tcPr>
          <w:p w:rsidR="00CC65CC" w:rsidRPr="00CC65CC" w:rsidRDefault="00CC65CC" w:rsidP="004825D7">
            <w:pPr>
              <w:jc w:val="center"/>
              <w:rPr>
                <w:rFonts w:ascii="Times New Roman" w:hAnsi="Times New Roman" w:cs="Times New Roman"/>
              </w:rPr>
            </w:pPr>
            <w:r w:rsidRPr="00CC65CC">
              <w:rPr>
                <w:rFonts w:ascii="Times New Roman" w:hAnsi="Times New Roman" w:cs="Times New Roman"/>
              </w:rPr>
              <w:t>10,0</w:t>
            </w:r>
          </w:p>
        </w:tc>
        <w:tc>
          <w:tcPr>
            <w:tcW w:w="865" w:type="dxa"/>
            <w:gridSpan w:val="2"/>
            <w:vAlign w:val="center"/>
          </w:tcPr>
          <w:p w:rsidR="00CC65CC" w:rsidRPr="00CC65CC" w:rsidRDefault="00CC65CC" w:rsidP="004825D7">
            <w:pPr>
              <w:jc w:val="center"/>
              <w:rPr>
                <w:rFonts w:ascii="Times New Roman" w:hAnsi="Times New Roman" w:cs="Times New Roman"/>
              </w:rPr>
            </w:pPr>
            <w:r w:rsidRPr="00CC65CC">
              <w:rPr>
                <w:rFonts w:ascii="Times New Roman" w:hAnsi="Times New Roman" w:cs="Times New Roman"/>
              </w:rPr>
              <w:t>10,0</w:t>
            </w:r>
          </w:p>
        </w:tc>
        <w:tc>
          <w:tcPr>
            <w:tcW w:w="871" w:type="dxa"/>
            <w:vAlign w:val="center"/>
          </w:tcPr>
          <w:p w:rsidR="00CC65CC" w:rsidRPr="00CC65CC" w:rsidRDefault="00CC65CC" w:rsidP="004825D7">
            <w:pPr>
              <w:jc w:val="center"/>
              <w:rPr>
                <w:rFonts w:ascii="Times New Roman" w:hAnsi="Times New Roman" w:cs="Times New Roman"/>
              </w:rPr>
            </w:pPr>
            <w:r w:rsidRPr="00CC65CC">
              <w:rPr>
                <w:rFonts w:ascii="Times New Roman" w:hAnsi="Times New Roman" w:cs="Times New Roman"/>
              </w:rPr>
              <w:t>10,0</w:t>
            </w:r>
          </w:p>
        </w:tc>
        <w:tc>
          <w:tcPr>
            <w:tcW w:w="850" w:type="dxa"/>
            <w:gridSpan w:val="2"/>
          </w:tcPr>
          <w:p w:rsidR="00CC65CC" w:rsidRPr="0079665F" w:rsidRDefault="0079665F" w:rsidP="00050F02">
            <w:pPr>
              <w:keepNext/>
              <w:tabs>
                <w:tab w:val="left" w:pos="579"/>
                <w:tab w:val="left" w:pos="650"/>
                <w:tab w:val="left" w:pos="881"/>
              </w:tabs>
              <w:jc w:val="center"/>
              <w:rPr>
                <w:rFonts w:ascii="Times New Roman" w:hAnsi="Times New Roman" w:cs="Times New Roman"/>
              </w:rPr>
            </w:pPr>
            <w:r w:rsidRPr="0079665F">
              <w:rPr>
                <w:rFonts w:ascii="Times New Roman" w:hAnsi="Times New Roman" w:cs="Times New Roman"/>
                <w:sz w:val="22"/>
                <w:szCs w:val="22"/>
              </w:rPr>
              <w:t>40,0</w:t>
            </w:r>
          </w:p>
        </w:tc>
      </w:tr>
      <w:tr w:rsidR="00CC65CC" w:rsidRPr="003255DE" w:rsidTr="00BE7063">
        <w:trPr>
          <w:gridAfter w:val="1"/>
          <w:wAfter w:w="9" w:type="dxa"/>
          <w:cantSplit/>
          <w:trHeight w:val="551"/>
        </w:trPr>
        <w:tc>
          <w:tcPr>
            <w:tcW w:w="950" w:type="dxa"/>
          </w:tcPr>
          <w:p w:rsidR="00CC65CC" w:rsidRPr="00CC65CC" w:rsidRDefault="00CC65CC" w:rsidP="00CC65CC">
            <w:pPr>
              <w:ind w:left="426" w:hanging="426"/>
              <w:rPr>
                <w:rFonts w:ascii="Times New Roman" w:hAnsi="Times New Roman" w:cs="Times New Roman"/>
              </w:rPr>
            </w:pPr>
            <w:r w:rsidRPr="00CC65CC">
              <w:rPr>
                <w:rFonts w:ascii="Times New Roman" w:hAnsi="Times New Roman" w:cs="Times New Roman"/>
                <w:b/>
                <w:sz w:val="22"/>
                <w:szCs w:val="22"/>
              </w:rPr>
              <w:t>3</w:t>
            </w:r>
            <w:r>
              <w:rPr>
                <w:rFonts w:ascii="Times New Roman" w:hAnsi="Times New Roman" w:cs="Times New Roman"/>
                <w:sz w:val="22"/>
                <w:szCs w:val="22"/>
              </w:rPr>
              <w:t>.</w:t>
            </w:r>
          </w:p>
        </w:tc>
        <w:tc>
          <w:tcPr>
            <w:tcW w:w="14560" w:type="dxa"/>
            <w:gridSpan w:val="25"/>
          </w:tcPr>
          <w:p w:rsidR="00CC65CC" w:rsidRPr="00CC65CC" w:rsidRDefault="00CC65CC" w:rsidP="006E7E21">
            <w:pPr>
              <w:widowControl/>
              <w:autoSpaceDE/>
              <w:autoSpaceDN/>
              <w:adjustRightInd/>
              <w:ind w:left="360"/>
              <w:jc w:val="center"/>
              <w:rPr>
                <w:rFonts w:ascii="Times New Roman" w:hAnsi="Times New Roman" w:cs="Times New Roman"/>
                <w:b/>
              </w:rPr>
            </w:pPr>
            <w:r w:rsidRPr="00CC65CC">
              <w:rPr>
                <w:rFonts w:ascii="Times New Roman" w:hAnsi="Times New Roman" w:cs="Times New Roman"/>
                <w:b/>
                <w:sz w:val="22"/>
                <w:szCs w:val="22"/>
              </w:rPr>
              <w:t>Профилактика правонарушений в рамках отдельной отрасли, сферы управления, предприятия, организации, учреждения</w:t>
            </w:r>
          </w:p>
          <w:p w:rsidR="00CC65CC" w:rsidRPr="003255DE" w:rsidRDefault="00CC65CC" w:rsidP="00050F02">
            <w:pPr>
              <w:keepNext/>
              <w:tabs>
                <w:tab w:val="left" w:pos="579"/>
                <w:tab w:val="left" w:pos="650"/>
                <w:tab w:val="left" w:pos="881"/>
              </w:tabs>
              <w:jc w:val="center"/>
              <w:rPr>
                <w:rFonts w:ascii="Times New Roman" w:hAnsi="Times New Roman" w:cs="Times New Roman"/>
              </w:rPr>
            </w:pPr>
          </w:p>
        </w:tc>
      </w:tr>
      <w:tr w:rsidR="00CC65CC" w:rsidRPr="003255DE" w:rsidTr="0050267F">
        <w:trPr>
          <w:gridAfter w:val="1"/>
          <w:wAfter w:w="9" w:type="dxa"/>
          <w:cantSplit/>
          <w:trHeight w:val="551"/>
        </w:trPr>
        <w:tc>
          <w:tcPr>
            <w:tcW w:w="950" w:type="dxa"/>
          </w:tcPr>
          <w:p w:rsidR="00CC65CC" w:rsidRPr="00CC65CC" w:rsidRDefault="00CC65CC" w:rsidP="00CC65CC">
            <w:pPr>
              <w:ind w:left="426" w:hanging="426"/>
              <w:jc w:val="both"/>
              <w:rPr>
                <w:rFonts w:ascii="Times New Roman" w:hAnsi="Times New Roman" w:cs="Times New Roman"/>
              </w:rPr>
            </w:pPr>
            <w:r w:rsidRPr="00CC65CC">
              <w:rPr>
                <w:rFonts w:ascii="Times New Roman" w:hAnsi="Times New Roman" w:cs="Times New Roman"/>
                <w:sz w:val="22"/>
                <w:szCs w:val="22"/>
              </w:rPr>
              <w:t>3.1</w:t>
            </w:r>
          </w:p>
        </w:tc>
        <w:tc>
          <w:tcPr>
            <w:tcW w:w="5459" w:type="dxa"/>
            <w:gridSpan w:val="4"/>
          </w:tcPr>
          <w:p w:rsidR="00CC65CC" w:rsidRPr="00CC65CC" w:rsidRDefault="00CC65CC" w:rsidP="004825D7">
            <w:pPr>
              <w:rPr>
                <w:rFonts w:ascii="Times New Roman" w:hAnsi="Times New Roman" w:cs="Times New Roman"/>
              </w:rPr>
            </w:pPr>
            <w:r w:rsidRPr="00CC65CC">
              <w:rPr>
                <w:rFonts w:ascii="Times New Roman" w:hAnsi="Times New Roman" w:cs="Times New Roman"/>
                <w:sz w:val="22"/>
                <w:szCs w:val="22"/>
              </w:rPr>
              <w:t xml:space="preserve">Проводить проверки исполнения в отношении несовершеннолетних требований трудового законодательства, правил охраны труда и техники безопасности на предприятиях, в учреждениях и организациях, в том числе малого и среднего бизнеса </w:t>
            </w:r>
          </w:p>
        </w:tc>
        <w:tc>
          <w:tcPr>
            <w:tcW w:w="1871" w:type="dxa"/>
            <w:gridSpan w:val="3"/>
          </w:tcPr>
          <w:p w:rsidR="00CC65CC" w:rsidRPr="00CC65CC" w:rsidRDefault="00016FB5" w:rsidP="004825D7">
            <w:pPr>
              <w:rPr>
                <w:rFonts w:ascii="Times New Roman" w:hAnsi="Times New Roman" w:cs="Times New Roman"/>
              </w:rPr>
            </w:pPr>
            <w:r w:rsidRPr="00CA0303">
              <w:rPr>
                <w:rFonts w:ascii="Times New Roman" w:hAnsi="Times New Roman" w:cs="Times New Roman"/>
                <w:sz w:val="22"/>
                <w:szCs w:val="22"/>
              </w:rPr>
              <w:t>ГБУ «</w:t>
            </w:r>
            <w:r>
              <w:rPr>
                <w:rFonts w:ascii="Times New Roman" w:hAnsi="Times New Roman" w:cs="Times New Roman"/>
                <w:sz w:val="22"/>
                <w:szCs w:val="22"/>
              </w:rPr>
              <w:t>Л</w:t>
            </w:r>
            <w:r w:rsidRPr="00CA0303">
              <w:rPr>
                <w:rFonts w:ascii="Times New Roman" w:hAnsi="Times New Roman" w:cs="Times New Roman"/>
                <w:sz w:val="22"/>
                <w:szCs w:val="22"/>
              </w:rPr>
              <w:t>ЦЗН»</w:t>
            </w:r>
            <w:r w:rsidR="00CC65CC" w:rsidRPr="00CC65CC">
              <w:rPr>
                <w:rFonts w:ascii="Times New Roman" w:hAnsi="Times New Roman" w:cs="Times New Roman"/>
                <w:sz w:val="22"/>
                <w:szCs w:val="22"/>
              </w:rPr>
              <w:t>, ОВД, отдел соцзащиты, КДН и ЗП</w:t>
            </w:r>
          </w:p>
        </w:tc>
        <w:tc>
          <w:tcPr>
            <w:tcW w:w="1582" w:type="dxa"/>
          </w:tcPr>
          <w:p w:rsidR="00CC65CC" w:rsidRPr="00CA0303" w:rsidRDefault="00CC65CC" w:rsidP="00050F02">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r>
              <w:rPr>
                <w:rFonts w:ascii="Times New Roman" w:hAnsi="Times New Roman" w:cs="Times New Roman"/>
                <w:sz w:val="22"/>
                <w:szCs w:val="22"/>
              </w:rPr>
              <w:t>.</w:t>
            </w:r>
          </w:p>
        </w:tc>
        <w:tc>
          <w:tcPr>
            <w:tcW w:w="1161" w:type="dxa"/>
            <w:gridSpan w:val="6"/>
          </w:tcPr>
          <w:p w:rsidR="00CC65CC" w:rsidRPr="00CA0303" w:rsidRDefault="00CC65CC" w:rsidP="00050F02">
            <w:pPr>
              <w:keepNext/>
              <w:tabs>
                <w:tab w:val="left" w:pos="579"/>
                <w:tab w:val="left" w:pos="650"/>
                <w:tab w:val="left" w:pos="881"/>
              </w:tabs>
              <w:ind w:hanging="1"/>
              <w:jc w:val="center"/>
              <w:rPr>
                <w:rFonts w:ascii="Times New Roman" w:hAnsi="Times New Roman" w:cs="Times New Roman"/>
              </w:rPr>
            </w:pPr>
          </w:p>
        </w:tc>
        <w:tc>
          <w:tcPr>
            <w:tcW w:w="1008" w:type="dxa"/>
            <w:gridSpan w:val="3"/>
            <w:vAlign w:val="center"/>
          </w:tcPr>
          <w:p w:rsidR="00CC65CC" w:rsidRPr="00CC65CC" w:rsidRDefault="00CC65CC" w:rsidP="004825D7">
            <w:pPr>
              <w:jc w:val="center"/>
              <w:rPr>
                <w:rFonts w:ascii="Times New Roman" w:hAnsi="Times New Roman" w:cs="Times New Roman"/>
              </w:rPr>
            </w:pPr>
          </w:p>
        </w:tc>
        <w:tc>
          <w:tcPr>
            <w:tcW w:w="893" w:type="dxa"/>
            <w:gridSpan w:val="3"/>
            <w:vAlign w:val="center"/>
          </w:tcPr>
          <w:p w:rsidR="00CC65CC" w:rsidRPr="00CC65CC" w:rsidRDefault="00CC65CC" w:rsidP="004825D7">
            <w:pPr>
              <w:jc w:val="center"/>
              <w:rPr>
                <w:rFonts w:ascii="Times New Roman" w:hAnsi="Times New Roman" w:cs="Times New Roman"/>
              </w:rPr>
            </w:pPr>
          </w:p>
        </w:tc>
        <w:tc>
          <w:tcPr>
            <w:tcW w:w="865" w:type="dxa"/>
            <w:gridSpan w:val="2"/>
            <w:vAlign w:val="center"/>
          </w:tcPr>
          <w:p w:rsidR="00CC65CC" w:rsidRPr="00CC65CC" w:rsidRDefault="00CC65CC" w:rsidP="004825D7">
            <w:pPr>
              <w:jc w:val="center"/>
              <w:rPr>
                <w:rFonts w:ascii="Times New Roman" w:hAnsi="Times New Roman" w:cs="Times New Roman"/>
              </w:rPr>
            </w:pPr>
          </w:p>
        </w:tc>
        <w:tc>
          <w:tcPr>
            <w:tcW w:w="871" w:type="dxa"/>
            <w:vAlign w:val="center"/>
          </w:tcPr>
          <w:p w:rsidR="00CC65CC" w:rsidRPr="00CC65CC" w:rsidRDefault="00CC65CC" w:rsidP="004825D7">
            <w:pPr>
              <w:jc w:val="center"/>
              <w:rPr>
                <w:rFonts w:ascii="Times New Roman" w:hAnsi="Times New Roman" w:cs="Times New Roman"/>
              </w:rPr>
            </w:pPr>
          </w:p>
        </w:tc>
        <w:tc>
          <w:tcPr>
            <w:tcW w:w="850" w:type="dxa"/>
            <w:gridSpan w:val="2"/>
          </w:tcPr>
          <w:p w:rsidR="00CC65CC" w:rsidRPr="003255DE" w:rsidRDefault="00CC65CC" w:rsidP="00050F02">
            <w:pPr>
              <w:keepNext/>
              <w:tabs>
                <w:tab w:val="left" w:pos="579"/>
                <w:tab w:val="left" w:pos="650"/>
                <w:tab w:val="left" w:pos="881"/>
              </w:tabs>
              <w:jc w:val="center"/>
              <w:rPr>
                <w:rFonts w:ascii="Times New Roman" w:hAnsi="Times New Roman" w:cs="Times New Roman"/>
              </w:rPr>
            </w:pPr>
          </w:p>
        </w:tc>
      </w:tr>
      <w:tr w:rsidR="00CC65CC" w:rsidRPr="003255DE" w:rsidTr="00BE7063">
        <w:trPr>
          <w:gridAfter w:val="1"/>
          <w:wAfter w:w="9" w:type="dxa"/>
          <w:cantSplit/>
          <w:trHeight w:val="551"/>
        </w:trPr>
        <w:tc>
          <w:tcPr>
            <w:tcW w:w="950" w:type="dxa"/>
          </w:tcPr>
          <w:p w:rsidR="00CC65CC" w:rsidRPr="00CC65CC" w:rsidRDefault="00CC65CC" w:rsidP="00CC65CC">
            <w:pPr>
              <w:ind w:left="426" w:hanging="426"/>
              <w:jc w:val="both"/>
              <w:rPr>
                <w:rFonts w:ascii="Times New Roman" w:hAnsi="Times New Roman" w:cs="Times New Roman"/>
              </w:rPr>
            </w:pPr>
            <w:r w:rsidRPr="00CC65CC">
              <w:rPr>
                <w:rFonts w:ascii="Times New Roman" w:hAnsi="Times New Roman" w:cs="Times New Roman"/>
                <w:b/>
                <w:sz w:val="22"/>
                <w:szCs w:val="22"/>
              </w:rPr>
              <w:t>4</w:t>
            </w:r>
            <w:r>
              <w:rPr>
                <w:rFonts w:ascii="Times New Roman" w:hAnsi="Times New Roman" w:cs="Times New Roman"/>
                <w:sz w:val="22"/>
                <w:szCs w:val="22"/>
              </w:rPr>
              <w:t>.</w:t>
            </w:r>
          </w:p>
        </w:tc>
        <w:tc>
          <w:tcPr>
            <w:tcW w:w="14560" w:type="dxa"/>
            <w:gridSpan w:val="25"/>
          </w:tcPr>
          <w:p w:rsidR="00CC65CC" w:rsidRPr="003255DE" w:rsidRDefault="00E54E5B" w:rsidP="006E7E21">
            <w:pPr>
              <w:keepNext/>
              <w:tabs>
                <w:tab w:val="left" w:pos="579"/>
                <w:tab w:val="left" w:pos="650"/>
                <w:tab w:val="left" w:pos="881"/>
              </w:tabs>
              <w:jc w:val="center"/>
              <w:rPr>
                <w:rFonts w:ascii="Times New Roman" w:hAnsi="Times New Roman" w:cs="Times New Roman"/>
              </w:rPr>
            </w:pPr>
            <w:r w:rsidRPr="00E54E5B">
              <w:rPr>
                <w:rFonts w:ascii="Times New Roman" w:hAnsi="Times New Roman" w:cs="Times New Roman"/>
                <w:b/>
                <w:sz w:val="22"/>
                <w:szCs w:val="22"/>
              </w:rPr>
              <w:t>Профилактика правонарушений несовершеннолетних и</w:t>
            </w:r>
            <w:r w:rsidRPr="007169B2">
              <w:rPr>
                <w:b/>
              </w:rPr>
              <w:t xml:space="preserve"> </w:t>
            </w:r>
            <w:r w:rsidRPr="00E54E5B">
              <w:rPr>
                <w:rFonts w:ascii="Times New Roman" w:hAnsi="Times New Roman" w:cs="Times New Roman"/>
                <w:b/>
                <w:sz w:val="22"/>
                <w:szCs w:val="22"/>
              </w:rPr>
              <w:t>молодежи</w:t>
            </w:r>
          </w:p>
        </w:tc>
      </w:tr>
      <w:tr w:rsidR="00E54E5B" w:rsidRPr="003255DE" w:rsidTr="0050267F">
        <w:trPr>
          <w:gridAfter w:val="1"/>
          <w:wAfter w:w="9" w:type="dxa"/>
          <w:cantSplit/>
          <w:trHeight w:val="551"/>
        </w:trPr>
        <w:tc>
          <w:tcPr>
            <w:tcW w:w="950" w:type="dxa"/>
          </w:tcPr>
          <w:p w:rsidR="00E54E5B" w:rsidRPr="00E54E5B" w:rsidRDefault="00E54E5B" w:rsidP="00E54E5B">
            <w:pPr>
              <w:ind w:left="426" w:hanging="426"/>
              <w:rPr>
                <w:rFonts w:ascii="Times New Roman" w:hAnsi="Times New Roman" w:cs="Times New Roman"/>
              </w:rPr>
            </w:pPr>
            <w:r w:rsidRPr="00E54E5B">
              <w:rPr>
                <w:rFonts w:ascii="Times New Roman" w:hAnsi="Times New Roman" w:cs="Times New Roman"/>
                <w:sz w:val="22"/>
                <w:szCs w:val="22"/>
              </w:rPr>
              <w:t>4.1</w:t>
            </w:r>
          </w:p>
        </w:tc>
        <w:tc>
          <w:tcPr>
            <w:tcW w:w="5399" w:type="dxa"/>
            <w:gridSpan w:val="2"/>
          </w:tcPr>
          <w:p w:rsidR="00E54E5B" w:rsidRPr="00E54E5B" w:rsidRDefault="00E54E5B" w:rsidP="004825D7">
            <w:pPr>
              <w:rPr>
                <w:rFonts w:ascii="Times New Roman" w:hAnsi="Times New Roman" w:cs="Times New Roman"/>
              </w:rPr>
            </w:pPr>
            <w:r w:rsidRPr="00E54E5B">
              <w:rPr>
                <w:rFonts w:ascii="Times New Roman" w:hAnsi="Times New Roman" w:cs="Times New Roman"/>
                <w:sz w:val="22"/>
                <w:szCs w:val="22"/>
              </w:rPr>
              <w:t>Организовать проведение  слета общественных воспитателей несовершеннолетних в целях обмена опытом, повышения эффективности их работы и участия в республиканских конкурсах.</w:t>
            </w:r>
          </w:p>
        </w:tc>
        <w:tc>
          <w:tcPr>
            <w:tcW w:w="1850" w:type="dxa"/>
            <w:gridSpan w:val="3"/>
          </w:tcPr>
          <w:p w:rsidR="00E54E5B" w:rsidRPr="00E54E5B" w:rsidRDefault="00E54E5B" w:rsidP="00016FB5">
            <w:pPr>
              <w:rPr>
                <w:rFonts w:ascii="Times New Roman" w:hAnsi="Times New Roman" w:cs="Times New Roman"/>
              </w:rPr>
            </w:pPr>
            <w:r w:rsidRPr="00E54E5B">
              <w:rPr>
                <w:rFonts w:ascii="Times New Roman" w:hAnsi="Times New Roman" w:cs="Times New Roman"/>
                <w:sz w:val="22"/>
                <w:szCs w:val="22"/>
              </w:rPr>
              <w:t>КДН и ЗП,</w:t>
            </w:r>
            <w:r w:rsidR="0079665F">
              <w:rPr>
                <w:rFonts w:ascii="Times New Roman" w:hAnsi="Times New Roman" w:cs="Times New Roman"/>
                <w:sz w:val="22"/>
                <w:szCs w:val="22"/>
              </w:rPr>
              <w:t xml:space="preserve"> </w:t>
            </w:r>
            <w:r w:rsidRPr="00E54E5B">
              <w:rPr>
                <w:rFonts w:ascii="Times New Roman" w:hAnsi="Times New Roman" w:cs="Times New Roman"/>
                <w:sz w:val="22"/>
                <w:szCs w:val="22"/>
              </w:rPr>
              <w:t xml:space="preserve">ОВД, МБУ «Ровесник», </w:t>
            </w:r>
            <w:r w:rsidR="00016FB5">
              <w:rPr>
                <w:rFonts w:ascii="Times New Roman" w:hAnsi="Times New Roman" w:cs="Times New Roman"/>
                <w:sz w:val="22"/>
                <w:szCs w:val="22"/>
              </w:rPr>
              <w:t>УО</w:t>
            </w:r>
          </w:p>
        </w:tc>
        <w:tc>
          <w:tcPr>
            <w:tcW w:w="1840" w:type="dxa"/>
            <w:gridSpan w:val="5"/>
          </w:tcPr>
          <w:p w:rsidR="00E54E5B" w:rsidRPr="00E54E5B" w:rsidRDefault="00E54E5B" w:rsidP="00050F02">
            <w:pPr>
              <w:keepNext/>
              <w:tabs>
                <w:tab w:val="left" w:pos="579"/>
                <w:tab w:val="left" w:pos="650"/>
                <w:tab w:val="left" w:pos="881"/>
              </w:tabs>
              <w:ind w:left="72"/>
              <w:jc w:val="center"/>
              <w:rPr>
                <w:rFonts w:ascii="Times New Roman" w:hAnsi="Times New Roman" w:cs="Times New Roman"/>
              </w:rPr>
            </w:pPr>
            <w:r w:rsidRPr="00E54E5B">
              <w:rPr>
                <w:rFonts w:ascii="Times New Roman" w:hAnsi="Times New Roman" w:cs="Times New Roman"/>
                <w:sz w:val="22"/>
                <w:szCs w:val="22"/>
              </w:rPr>
              <w:t>ежегодно</w:t>
            </w:r>
          </w:p>
        </w:tc>
        <w:tc>
          <w:tcPr>
            <w:tcW w:w="984" w:type="dxa"/>
            <w:gridSpan w:val="4"/>
          </w:tcPr>
          <w:p w:rsidR="0079665F" w:rsidRDefault="00A37BFE"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 xml:space="preserve">                  </w:t>
            </w:r>
          </w:p>
          <w:p w:rsidR="0079665F" w:rsidRDefault="0079665F" w:rsidP="00050F02">
            <w:pPr>
              <w:keepNext/>
              <w:tabs>
                <w:tab w:val="left" w:pos="579"/>
                <w:tab w:val="left" w:pos="650"/>
                <w:tab w:val="left" w:pos="881"/>
              </w:tabs>
              <w:ind w:hanging="1"/>
              <w:jc w:val="center"/>
              <w:rPr>
                <w:rFonts w:ascii="Times New Roman" w:hAnsi="Times New Roman" w:cs="Times New Roman"/>
              </w:rPr>
            </w:pPr>
          </w:p>
          <w:p w:rsidR="00E54E5B" w:rsidRPr="00CA0303" w:rsidRDefault="00A37BFE"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МБ</w:t>
            </w:r>
          </w:p>
        </w:tc>
        <w:tc>
          <w:tcPr>
            <w:tcW w:w="992" w:type="dxa"/>
            <w:vAlign w:val="center"/>
          </w:tcPr>
          <w:p w:rsidR="00E54E5B" w:rsidRPr="00E54E5B" w:rsidRDefault="00E54E5B" w:rsidP="004825D7">
            <w:pPr>
              <w:jc w:val="center"/>
              <w:rPr>
                <w:rFonts w:ascii="Times New Roman" w:hAnsi="Times New Roman" w:cs="Times New Roman"/>
              </w:rPr>
            </w:pPr>
            <w:r w:rsidRPr="00E54E5B">
              <w:rPr>
                <w:rFonts w:ascii="Times New Roman" w:hAnsi="Times New Roman" w:cs="Times New Roman"/>
                <w:sz w:val="22"/>
                <w:szCs w:val="22"/>
              </w:rPr>
              <w:t>5,0</w:t>
            </w:r>
          </w:p>
        </w:tc>
        <w:tc>
          <w:tcPr>
            <w:tcW w:w="909" w:type="dxa"/>
            <w:gridSpan w:val="5"/>
            <w:vAlign w:val="center"/>
          </w:tcPr>
          <w:p w:rsidR="00E54E5B" w:rsidRPr="00E54E5B" w:rsidRDefault="00E54E5B" w:rsidP="004825D7">
            <w:pPr>
              <w:jc w:val="center"/>
              <w:rPr>
                <w:rFonts w:ascii="Times New Roman" w:hAnsi="Times New Roman" w:cs="Times New Roman"/>
              </w:rPr>
            </w:pPr>
            <w:r w:rsidRPr="00E54E5B">
              <w:rPr>
                <w:rFonts w:ascii="Times New Roman" w:hAnsi="Times New Roman" w:cs="Times New Roman"/>
                <w:sz w:val="22"/>
                <w:szCs w:val="22"/>
              </w:rPr>
              <w:t>6,0</w:t>
            </w:r>
          </w:p>
        </w:tc>
        <w:tc>
          <w:tcPr>
            <w:tcW w:w="865" w:type="dxa"/>
            <w:gridSpan w:val="2"/>
            <w:vAlign w:val="center"/>
          </w:tcPr>
          <w:p w:rsidR="00E54E5B" w:rsidRPr="00E54E5B" w:rsidRDefault="00E54E5B" w:rsidP="004825D7">
            <w:pPr>
              <w:jc w:val="center"/>
              <w:rPr>
                <w:rFonts w:ascii="Times New Roman" w:hAnsi="Times New Roman" w:cs="Times New Roman"/>
              </w:rPr>
            </w:pPr>
            <w:r w:rsidRPr="00E54E5B">
              <w:rPr>
                <w:rFonts w:ascii="Times New Roman" w:hAnsi="Times New Roman" w:cs="Times New Roman"/>
                <w:sz w:val="22"/>
                <w:szCs w:val="22"/>
              </w:rPr>
              <w:t>6,0</w:t>
            </w:r>
          </w:p>
        </w:tc>
        <w:tc>
          <w:tcPr>
            <w:tcW w:w="871" w:type="dxa"/>
            <w:vAlign w:val="center"/>
          </w:tcPr>
          <w:p w:rsidR="00E54E5B" w:rsidRPr="00E54E5B" w:rsidRDefault="00E54E5B" w:rsidP="004825D7">
            <w:pPr>
              <w:jc w:val="center"/>
              <w:rPr>
                <w:rFonts w:ascii="Times New Roman" w:hAnsi="Times New Roman" w:cs="Times New Roman"/>
              </w:rPr>
            </w:pPr>
            <w:r w:rsidRPr="00E54E5B">
              <w:rPr>
                <w:rFonts w:ascii="Times New Roman" w:hAnsi="Times New Roman" w:cs="Times New Roman"/>
                <w:sz w:val="22"/>
                <w:szCs w:val="22"/>
              </w:rPr>
              <w:t>6,0</w:t>
            </w:r>
          </w:p>
        </w:tc>
        <w:tc>
          <w:tcPr>
            <w:tcW w:w="850" w:type="dxa"/>
            <w:gridSpan w:val="2"/>
          </w:tcPr>
          <w:p w:rsidR="0079665F" w:rsidRDefault="0079665F" w:rsidP="00050F02">
            <w:pPr>
              <w:keepNext/>
              <w:tabs>
                <w:tab w:val="left" w:pos="579"/>
                <w:tab w:val="left" w:pos="650"/>
                <w:tab w:val="left" w:pos="881"/>
              </w:tabs>
              <w:jc w:val="center"/>
              <w:rPr>
                <w:rFonts w:ascii="Times New Roman" w:hAnsi="Times New Roman" w:cs="Times New Roman"/>
              </w:rPr>
            </w:pPr>
          </w:p>
          <w:p w:rsidR="00E54E5B" w:rsidRPr="003255DE" w:rsidRDefault="0079665F"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23,0</w:t>
            </w:r>
          </w:p>
        </w:tc>
      </w:tr>
      <w:tr w:rsidR="00A37BFE" w:rsidRPr="003255DE" w:rsidTr="0050267F">
        <w:trPr>
          <w:gridAfter w:val="1"/>
          <w:wAfter w:w="9" w:type="dxa"/>
          <w:cantSplit/>
          <w:trHeight w:val="551"/>
        </w:trPr>
        <w:tc>
          <w:tcPr>
            <w:tcW w:w="950" w:type="dxa"/>
          </w:tcPr>
          <w:p w:rsidR="00A37BFE" w:rsidRPr="00E54E5B" w:rsidRDefault="00A37BFE" w:rsidP="00E54E5B">
            <w:pPr>
              <w:ind w:left="426" w:hanging="426"/>
              <w:rPr>
                <w:rFonts w:ascii="Times New Roman" w:hAnsi="Times New Roman" w:cs="Times New Roman"/>
              </w:rPr>
            </w:pPr>
            <w:r w:rsidRPr="00E54E5B">
              <w:rPr>
                <w:rFonts w:ascii="Times New Roman" w:hAnsi="Times New Roman" w:cs="Times New Roman"/>
                <w:sz w:val="22"/>
                <w:szCs w:val="22"/>
              </w:rPr>
              <w:t>4.2</w:t>
            </w:r>
          </w:p>
        </w:tc>
        <w:tc>
          <w:tcPr>
            <w:tcW w:w="5399" w:type="dxa"/>
            <w:gridSpan w:val="2"/>
          </w:tcPr>
          <w:p w:rsidR="00A37BFE" w:rsidRPr="00E54E5B" w:rsidRDefault="00A37BFE" w:rsidP="006E7E21">
            <w:pPr>
              <w:rPr>
                <w:rFonts w:ascii="Times New Roman" w:hAnsi="Times New Roman" w:cs="Times New Roman"/>
              </w:rPr>
            </w:pPr>
            <w:r w:rsidRPr="00E54E5B">
              <w:rPr>
                <w:rFonts w:ascii="Times New Roman" w:hAnsi="Times New Roman" w:cs="Times New Roman"/>
                <w:sz w:val="22"/>
                <w:szCs w:val="22"/>
              </w:rPr>
              <w:t>Обеспечить реализацию мероприятий в рамках программ</w:t>
            </w:r>
            <w:r>
              <w:rPr>
                <w:rFonts w:ascii="Times New Roman" w:hAnsi="Times New Roman" w:cs="Times New Roman"/>
                <w:sz w:val="22"/>
                <w:szCs w:val="22"/>
              </w:rPr>
              <w:t xml:space="preserve">ы </w:t>
            </w:r>
            <w:r w:rsidRPr="00E54E5B">
              <w:rPr>
                <w:rFonts w:ascii="Times New Roman" w:hAnsi="Times New Roman" w:cs="Times New Roman"/>
                <w:sz w:val="22"/>
                <w:szCs w:val="22"/>
              </w:rPr>
              <w:t xml:space="preserve">«Патриотическое воспитание граждан </w:t>
            </w:r>
            <w:proofErr w:type="spellStart"/>
            <w:r w:rsidRPr="00E54E5B">
              <w:rPr>
                <w:rFonts w:ascii="Times New Roman" w:hAnsi="Times New Roman" w:cs="Times New Roman"/>
                <w:sz w:val="22"/>
                <w:szCs w:val="22"/>
              </w:rPr>
              <w:t>Лениногорского</w:t>
            </w:r>
            <w:proofErr w:type="spellEnd"/>
            <w:r w:rsidRPr="00E54E5B">
              <w:rPr>
                <w:rFonts w:ascii="Times New Roman" w:hAnsi="Times New Roman" w:cs="Times New Roman"/>
                <w:sz w:val="22"/>
                <w:szCs w:val="22"/>
              </w:rPr>
              <w:t xml:space="preserve"> муниципального района </w:t>
            </w:r>
            <w:r w:rsidR="0079665F">
              <w:rPr>
                <w:rFonts w:ascii="Times New Roman" w:hAnsi="Times New Roman" w:cs="Times New Roman"/>
                <w:sz w:val="22"/>
                <w:szCs w:val="22"/>
              </w:rPr>
              <w:t xml:space="preserve">                   </w:t>
            </w:r>
            <w:r w:rsidRPr="00E54E5B">
              <w:rPr>
                <w:rFonts w:ascii="Times New Roman" w:hAnsi="Times New Roman" w:cs="Times New Roman"/>
                <w:sz w:val="22"/>
                <w:szCs w:val="22"/>
              </w:rPr>
              <w:t xml:space="preserve">на </w:t>
            </w:r>
            <w:r w:rsidR="0079665F">
              <w:rPr>
                <w:rFonts w:ascii="Times New Roman" w:hAnsi="Times New Roman" w:cs="Times New Roman"/>
                <w:sz w:val="22"/>
                <w:szCs w:val="22"/>
              </w:rPr>
              <w:t xml:space="preserve"> </w:t>
            </w:r>
            <w:r w:rsidRPr="00E54E5B">
              <w:rPr>
                <w:rFonts w:ascii="Times New Roman" w:hAnsi="Times New Roman" w:cs="Times New Roman"/>
                <w:sz w:val="22"/>
                <w:szCs w:val="22"/>
              </w:rPr>
              <w:t xml:space="preserve">2012-2014 г.г.» </w:t>
            </w:r>
          </w:p>
        </w:tc>
        <w:tc>
          <w:tcPr>
            <w:tcW w:w="1850" w:type="dxa"/>
            <w:gridSpan w:val="3"/>
          </w:tcPr>
          <w:p w:rsidR="00A37BFE" w:rsidRPr="00E54E5B" w:rsidRDefault="00016FB5" w:rsidP="00E54E5B">
            <w:pPr>
              <w:rPr>
                <w:rFonts w:ascii="Times New Roman" w:hAnsi="Times New Roman" w:cs="Times New Roman"/>
              </w:rPr>
            </w:pPr>
            <w:r>
              <w:rPr>
                <w:rFonts w:ascii="Times New Roman" w:hAnsi="Times New Roman" w:cs="Times New Roman"/>
                <w:sz w:val="22"/>
                <w:szCs w:val="22"/>
              </w:rPr>
              <w:t>УО</w:t>
            </w:r>
            <w:r w:rsidR="00A37BFE" w:rsidRPr="00E54E5B">
              <w:rPr>
                <w:rFonts w:ascii="Times New Roman" w:hAnsi="Times New Roman" w:cs="Times New Roman"/>
                <w:sz w:val="22"/>
                <w:szCs w:val="22"/>
              </w:rPr>
              <w:t>,</w:t>
            </w:r>
          </w:p>
          <w:p w:rsidR="00A37BFE" w:rsidRPr="00E54E5B" w:rsidRDefault="0079665F" w:rsidP="006E7E21">
            <w:pPr>
              <w:rPr>
                <w:rFonts w:ascii="Times New Roman" w:hAnsi="Times New Roman" w:cs="Times New Roman"/>
              </w:rPr>
            </w:pPr>
            <w:r>
              <w:rPr>
                <w:rFonts w:ascii="Times New Roman" w:hAnsi="Times New Roman" w:cs="Times New Roman"/>
                <w:sz w:val="22"/>
                <w:szCs w:val="22"/>
              </w:rPr>
              <w:t>МКУ «</w:t>
            </w:r>
            <w:r w:rsidR="00A37BFE" w:rsidRPr="00E54E5B">
              <w:rPr>
                <w:rFonts w:ascii="Times New Roman" w:hAnsi="Times New Roman" w:cs="Times New Roman"/>
                <w:sz w:val="22"/>
                <w:szCs w:val="22"/>
              </w:rPr>
              <w:t>УДМС и</w:t>
            </w:r>
            <w:proofErr w:type="gramStart"/>
            <w:r w:rsidR="00A37BFE" w:rsidRPr="00E54E5B">
              <w:rPr>
                <w:rFonts w:ascii="Times New Roman" w:hAnsi="Times New Roman" w:cs="Times New Roman"/>
                <w:sz w:val="22"/>
                <w:szCs w:val="22"/>
              </w:rPr>
              <w:t xml:space="preserve"> Т</w:t>
            </w:r>
            <w:proofErr w:type="gramEnd"/>
            <w:r>
              <w:rPr>
                <w:rFonts w:ascii="Times New Roman" w:hAnsi="Times New Roman" w:cs="Times New Roman"/>
                <w:sz w:val="22"/>
                <w:szCs w:val="22"/>
              </w:rPr>
              <w:t>»</w:t>
            </w:r>
            <w:r w:rsidR="00A37BFE" w:rsidRPr="00E54E5B">
              <w:rPr>
                <w:rFonts w:ascii="Times New Roman" w:hAnsi="Times New Roman" w:cs="Times New Roman"/>
                <w:sz w:val="22"/>
                <w:szCs w:val="22"/>
              </w:rPr>
              <w:t>, У</w:t>
            </w:r>
            <w:r w:rsidR="006E7E21">
              <w:rPr>
                <w:rFonts w:ascii="Times New Roman" w:hAnsi="Times New Roman" w:cs="Times New Roman"/>
                <w:sz w:val="22"/>
                <w:szCs w:val="22"/>
              </w:rPr>
              <w:t>К</w:t>
            </w:r>
            <w:r w:rsidR="00A37BFE" w:rsidRPr="00E54E5B">
              <w:rPr>
                <w:rFonts w:ascii="Times New Roman" w:hAnsi="Times New Roman" w:cs="Times New Roman"/>
                <w:sz w:val="22"/>
                <w:szCs w:val="22"/>
              </w:rPr>
              <w:t xml:space="preserve">, </w:t>
            </w:r>
            <w:r w:rsidR="006E7E21">
              <w:rPr>
                <w:rFonts w:ascii="Times New Roman" w:hAnsi="Times New Roman" w:cs="Times New Roman"/>
                <w:sz w:val="22"/>
                <w:szCs w:val="22"/>
              </w:rPr>
              <w:t>ВК</w:t>
            </w:r>
          </w:p>
        </w:tc>
        <w:tc>
          <w:tcPr>
            <w:tcW w:w="1840" w:type="dxa"/>
            <w:gridSpan w:val="5"/>
          </w:tcPr>
          <w:p w:rsidR="00A37BFE" w:rsidRPr="00E54E5B" w:rsidRDefault="00A37BFE" w:rsidP="00050F02">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r>
              <w:rPr>
                <w:rFonts w:ascii="Times New Roman" w:hAnsi="Times New Roman" w:cs="Times New Roman"/>
                <w:sz w:val="22"/>
                <w:szCs w:val="22"/>
              </w:rPr>
              <w:t>.</w:t>
            </w:r>
          </w:p>
        </w:tc>
        <w:tc>
          <w:tcPr>
            <w:tcW w:w="984" w:type="dxa"/>
            <w:gridSpan w:val="4"/>
          </w:tcPr>
          <w:p w:rsidR="0079665F" w:rsidRDefault="0079665F" w:rsidP="00050F02">
            <w:pPr>
              <w:keepNext/>
              <w:tabs>
                <w:tab w:val="left" w:pos="579"/>
                <w:tab w:val="left" w:pos="650"/>
                <w:tab w:val="left" w:pos="881"/>
              </w:tabs>
              <w:ind w:hanging="1"/>
              <w:jc w:val="center"/>
              <w:rPr>
                <w:rFonts w:ascii="Times New Roman" w:hAnsi="Times New Roman" w:cs="Times New Roman"/>
              </w:rPr>
            </w:pPr>
          </w:p>
          <w:p w:rsidR="00A37BFE" w:rsidRPr="00CA0303" w:rsidRDefault="0079665F"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М</w:t>
            </w:r>
            <w:r w:rsidR="00A37BFE">
              <w:rPr>
                <w:rFonts w:ascii="Times New Roman" w:hAnsi="Times New Roman" w:cs="Times New Roman"/>
                <w:sz w:val="22"/>
                <w:szCs w:val="22"/>
              </w:rPr>
              <w:t>Б</w:t>
            </w:r>
          </w:p>
        </w:tc>
        <w:tc>
          <w:tcPr>
            <w:tcW w:w="992" w:type="dxa"/>
            <w:vAlign w:val="center"/>
          </w:tcPr>
          <w:p w:rsidR="00A37BFE" w:rsidRPr="00E54E5B" w:rsidRDefault="0079665F" w:rsidP="00E54E5B">
            <w:pPr>
              <w:jc w:val="center"/>
              <w:rPr>
                <w:rFonts w:ascii="Times New Roman" w:hAnsi="Times New Roman" w:cs="Times New Roman"/>
              </w:rPr>
            </w:pPr>
            <w:r>
              <w:rPr>
                <w:rFonts w:ascii="Times New Roman" w:hAnsi="Times New Roman" w:cs="Times New Roman"/>
              </w:rPr>
              <w:t>-</w:t>
            </w:r>
          </w:p>
        </w:tc>
        <w:tc>
          <w:tcPr>
            <w:tcW w:w="909" w:type="dxa"/>
            <w:gridSpan w:val="5"/>
            <w:vAlign w:val="center"/>
          </w:tcPr>
          <w:p w:rsidR="00A37BFE" w:rsidRPr="00E54E5B" w:rsidRDefault="0079665F" w:rsidP="00E54E5B">
            <w:pPr>
              <w:jc w:val="center"/>
              <w:rPr>
                <w:rFonts w:ascii="Times New Roman" w:hAnsi="Times New Roman" w:cs="Times New Roman"/>
              </w:rPr>
            </w:pPr>
            <w:r>
              <w:rPr>
                <w:rFonts w:ascii="Times New Roman" w:hAnsi="Times New Roman" w:cs="Times New Roman"/>
              </w:rPr>
              <w:t>-</w:t>
            </w:r>
          </w:p>
        </w:tc>
        <w:tc>
          <w:tcPr>
            <w:tcW w:w="865" w:type="dxa"/>
            <w:gridSpan w:val="2"/>
            <w:vAlign w:val="center"/>
          </w:tcPr>
          <w:p w:rsidR="00A37BFE" w:rsidRPr="00E54E5B" w:rsidRDefault="0079665F" w:rsidP="00E54E5B">
            <w:pPr>
              <w:jc w:val="center"/>
              <w:rPr>
                <w:rFonts w:ascii="Times New Roman" w:hAnsi="Times New Roman" w:cs="Times New Roman"/>
              </w:rPr>
            </w:pPr>
            <w:r>
              <w:rPr>
                <w:rFonts w:ascii="Times New Roman" w:hAnsi="Times New Roman" w:cs="Times New Roman"/>
              </w:rPr>
              <w:t>-</w:t>
            </w:r>
          </w:p>
        </w:tc>
        <w:tc>
          <w:tcPr>
            <w:tcW w:w="871" w:type="dxa"/>
            <w:vAlign w:val="center"/>
          </w:tcPr>
          <w:p w:rsidR="00A37BFE" w:rsidRPr="00E54E5B" w:rsidRDefault="0079665F" w:rsidP="00E54E5B">
            <w:pPr>
              <w:jc w:val="center"/>
              <w:rPr>
                <w:rFonts w:ascii="Times New Roman" w:hAnsi="Times New Roman" w:cs="Times New Roman"/>
              </w:rPr>
            </w:pPr>
            <w:r>
              <w:rPr>
                <w:rFonts w:ascii="Times New Roman" w:hAnsi="Times New Roman" w:cs="Times New Roman"/>
              </w:rPr>
              <w:t>-</w:t>
            </w:r>
          </w:p>
        </w:tc>
        <w:tc>
          <w:tcPr>
            <w:tcW w:w="850" w:type="dxa"/>
            <w:gridSpan w:val="2"/>
          </w:tcPr>
          <w:p w:rsidR="0079665F" w:rsidRDefault="0079665F" w:rsidP="00050F02">
            <w:pPr>
              <w:keepNext/>
              <w:tabs>
                <w:tab w:val="left" w:pos="579"/>
                <w:tab w:val="left" w:pos="650"/>
                <w:tab w:val="left" w:pos="881"/>
              </w:tabs>
              <w:jc w:val="center"/>
              <w:rPr>
                <w:rFonts w:ascii="Times New Roman" w:hAnsi="Times New Roman" w:cs="Times New Roman"/>
              </w:rPr>
            </w:pPr>
          </w:p>
          <w:p w:rsidR="00A37BFE" w:rsidRPr="003255DE" w:rsidRDefault="0079665F"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E54E5B" w:rsidRPr="003255DE" w:rsidTr="0050267F">
        <w:trPr>
          <w:gridAfter w:val="1"/>
          <w:wAfter w:w="9" w:type="dxa"/>
          <w:cantSplit/>
          <w:trHeight w:val="551"/>
        </w:trPr>
        <w:tc>
          <w:tcPr>
            <w:tcW w:w="950" w:type="dxa"/>
          </w:tcPr>
          <w:p w:rsidR="00E54E5B" w:rsidRPr="00E54E5B" w:rsidRDefault="00E54E5B" w:rsidP="00E54E5B">
            <w:pPr>
              <w:ind w:left="426" w:hanging="426"/>
              <w:rPr>
                <w:rFonts w:ascii="Times New Roman" w:hAnsi="Times New Roman" w:cs="Times New Roman"/>
              </w:rPr>
            </w:pPr>
            <w:r w:rsidRPr="00E54E5B">
              <w:rPr>
                <w:rFonts w:ascii="Times New Roman" w:hAnsi="Times New Roman" w:cs="Times New Roman"/>
                <w:sz w:val="22"/>
                <w:szCs w:val="22"/>
              </w:rPr>
              <w:t>4.3</w:t>
            </w:r>
          </w:p>
        </w:tc>
        <w:tc>
          <w:tcPr>
            <w:tcW w:w="5399" w:type="dxa"/>
            <w:gridSpan w:val="2"/>
          </w:tcPr>
          <w:p w:rsidR="00E54E5B" w:rsidRPr="00E54E5B" w:rsidRDefault="00E54E5B" w:rsidP="004825D7">
            <w:pPr>
              <w:rPr>
                <w:rFonts w:ascii="Times New Roman" w:hAnsi="Times New Roman" w:cs="Times New Roman"/>
              </w:rPr>
            </w:pPr>
            <w:r w:rsidRPr="00E54E5B">
              <w:rPr>
                <w:rFonts w:ascii="Times New Roman" w:hAnsi="Times New Roman" w:cs="Times New Roman"/>
                <w:sz w:val="22"/>
                <w:szCs w:val="22"/>
              </w:rPr>
              <w:t>Обеспечить квотирование бесплатных путевок в летние оздоровительные лагеря, санатории, дома отдыха для детей сирот, детей из малообеспеченных, неблагополучных и многодетных семей, а также состоящих на учете в подразделениях по делам несовершеннолетних</w:t>
            </w:r>
          </w:p>
        </w:tc>
        <w:tc>
          <w:tcPr>
            <w:tcW w:w="1850" w:type="dxa"/>
            <w:gridSpan w:val="3"/>
          </w:tcPr>
          <w:p w:rsidR="00E54E5B" w:rsidRPr="00E54E5B" w:rsidRDefault="00E54E5B" w:rsidP="00E54E5B">
            <w:pPr>
              <w:rPr>
                <w:rFonts w:ascii="Times New Roman" w:hAnsi="Times New Roman" w:cs="Times New Roman"/>
              </w:rPr>
            </w:pPr>
            <w:r w:rsidRPr="00E54E5B">
              <w:rPr>
                <w:rFonts w:ascii="Times New Roman" w:hAnsi="Times New Roman" w:cs="Times New Roman"/>
                <w:sz w:val="22"/>
                <w:szCs w:val="22"/>
              </w:rPr>
              <w:t xml:space="preserve">Отдел соцзащиты, </w:t>
            </w:r>
            <w:r w:rsidR="00016FB5">
              <w:rPr>
                <w:rFonts w:ascii="Times New Roman" w:hAnsi="Times New Roman" w:cs="Times New Roman"/>
                <w:sz w:val="22"/>
                <w:szCs w:val="22"/>
              </w:rPr>
              <w:t>УО</w:t>
            </w:r>
            <w:r w:rsidRPr="00E54E5B">
              <w:rPr>
                <w:rFonts w:ascii="Times New Roman" w:hAnsi="Times New Roman" w:cs="Times New Roman"/>
                <w:sz w:val="22"/>
                <w:szCs w:val="22"/>
              </w:rPr>
              <w:t>,</w:t>
            </w:r>
          </w:p>
          <w:p w:rsidR="00E54E5B" w:rsidRPr="00E54E5B" w:rsidRDefault="0079665F" w:rsidP="00016FB5">
            <w:pPr>
              <w:rPr>
                <w:rFonts w:ascii="Times New Roman" w:hAnsi="Times New Roman" w:cs="Times New Roman"/>
              </w:rPr>
            </w:pPr>
            <w:r>
              <w:rPr>
                <w:rFonts w:ascii="Times New Roman" w:hAnsi="Times New Roman" w:cs="Times New Roman"/>
                <w:sz w:val="22"/>
                <w:szCs w:val="22"/>
              </w:rPr>
              <w:t>МКУ «</w:t>
            </w:r>
            <w:r w:rsidR="00E54E5B" w:rsidRPr="00E54E5B">
              <w:rPr>
                <w:rFonts w:ascii="Times New Roman" w:hAnsi="Times New Roman" w:cs="Times New Roman"/>
                <w:sz w:val="22"/>
                <w:szCs w:val="22"/>
              </w:rPr>
              <w:t>УДМС и</w:t>
            </w:r>
            <w:proofErr w:type="gramStart"/>
            <w:r w:rsidR="00E54E5B" w:rsidRPr="00E54E5B">
              <w:rPr>
                <w:rFonts w:ascii="Times New Roman" w:hAnsi="Times New Roman" w:cs="Times New Roman"/>
                <w:sz w:val="22"/>
                <w:szCs w:val="22"/>
              </w:rPr>
              <w:t xml:space="preserve"> Т</w:t>
            </w:r>
            <w:proofErr w:type="gramEnd"/>
            <w:r>
              <w:rPr>
                <w:rFonts w:ascii="Times New Roman" w:hAnsi="Times New Roman" w:cs="Times New Roman"/>
                <w:sz w:val="22"/>
                <w:szCs w:val="22"/>
              </w:rPr>
              <w:t>»</w:t>
            </w:r>
            <w:r w:rsidR="00E54E5B" w:rsidRPr="00E54E5B">
              <w:rPr>
                <w:rFonts w:ascii="Times New Roman" w:hAnsi="Times New Roman" w:cs="Times New Roman"/>
                <w:sz w:val="22"/>
                <w:szCs w:val="22"/>
              </w:rPr>
              <w:t xml:space="preserve"> </w:t>
            </w:r>
          </w:p>
        </w:tc>
        <w:tc>
          <w:tcPr>
            <w:tcW w:w="1840" w:type="dxa"/>
            <w:gridSpan w:val="5"/>
          </w:tcPr>
          <w:p w:rsidR="00E54E5B" w:rsidRPr="00CA0303" w:rsidRDefault="00E54E5B" w:rsidP="00050F02">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r>
              <w:rPr>
                <w:rFonts w:ascii="Times New Roman" w:hAnsi="Times New Roman" w:cs="Times New Roman"/>
                <w:sz w:val="22"/>
                <w:szCs w:val="22"/>
              </w:rPr>
              <w:t>.</w:t>
            </w:r>
          </w:p>
        </w:tc>
        <w:tc>
          <w:tcPr>
            <w:tcW w:w="984" w:type="dxa"/>
            <w:gridSpan w:val="4"/>
          </w:tcPr>
          <w:p w:rsidR="0079665F" w:rsidRDefault="0079665F" w:rsidP="00050F02">
            <w:pPr>
              <w:keepNext/>
              <w:tabs>
                <w:tab w:val="left" w:pos="579"/>
                <w:tab w:val="left" w:pos="650"/>
                <w:tab w:val="left" w:pos="881"/>
              </w:tabs>
              <w:ind w:hanging="1"/>
              <w:jc w:val="center"/>
              <w:rPr>
                <w:rFonts w:ascii="Times New Roman" w:hAnsi="Times New Roman" w:cs="Times New Roman"/>
              </w:rPr>
            </w:pPr>
          </w:p>
          <w:p w:rsidR="0079665F" w:rsidRDefault="0079665F" w:rsidP="00050F02">
            <w:pPr>
              <w:keepNext/>
              <w:tabs>
                <w:tab w:val="left" w:pos="579"/>
                <w:tab w:val="left" w:pos="650"/>
                <w:tab w:val="left" w:pos="881"/>
              </w:tabs>
              <w:ind w:hanging="1"/>
              <w:jc w:val="center"/>
              <w:rPr>
                <w:rFonts w:ascii="Times New Roman" w:hAnsi="Times New Roman" w:cs="Times New Roman"/>
              </w:rPr>
            </w:pPr>
          </w:p>
          <w:p w:rsidR="0079665F" w:rsidRDefault="0079665F" w:rsidP="00050F02">
            <w:pPr>
              <w:keepNext/>
              <w:tabs>
                <w:tab w:val="left" w:pos="579"/>
                <w:tab w:val="left" w:pos="650"/>
                <w:tab w:val="left" w:pos="881"/>
              </w:tabs>
              <w:ind w:hanging="1"/>
              <w:jc w:val="center"/>
              <w:rPr>
                <w:rFonts w:ascii="Times New Roman" w:hAnsi="Times New Roman" w:cs="Times New Roman"/>
              </w:rPr>
            </w:pPr>
          </w:p>
          <w:p w:rsidR="00E54E5B" w:rsidRPr="00CA0303" w:rsidRDefault="00A37BFE"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РБ</w:t>
            </w:r>
          </w:p>
        </w:tc>
        <w:tc>
          <w:tcPr>
            <w:tcW w:w="992" w:type="dxa"/>
            <w:vAlign w:val="center"/>
          </w:tcPr>
          <w:p w:rsidR="00E54E5B" w:rsidRPr="00E54E5B" w:rsidRDefault="00E54E5B" w:rsidP="004825D7">
            <w:pPr>
              <w:jc w:val="center"/>
              <w:rPr>
                <w:rFonts w:ascii="Times New Roman" w:hAnsi="Times New Roman" w:cs="Times New Roman"/>
              </w:rPr>
            </w:pPr>
            <w:r w:rsidRPr="00E54E5B">
              <w:rPr>
                <w:rFonts w:ascii="Times New Roman" w:hAnsi="Times New Roman" w:cs="Times New Roman"/>
                <w:sz w:val="22"/>
                <w:szCs w:val="22"/>
              </w:rPr>
              <w:t>1560,2</w:t>
            </w:r>
          </w:p>
        </w:tc>
        <w:tc>
          <w:tcPr>
            <w:tcW w:w="909" w:type="dxa"/>
            <w:gridSpan w:val="5"/>
            <w:vAlign w:val="center"/>
          </w:tcPr>
          <w:p w:rsidR="00E54E5B" w:rsidRPr="00E54E5B" w:rsidRDefault="00E54E5B" w:rsidP="004825D7">
            <w:pPr>
              <w:jc w:val="center"/>
              <w:rPr>
                <w:rFonts w:ascii="Times New Roman" w:hAnsi="Times New Roman" w:cs="Times New Roman"/>
              </w:rPr>
            </w:pPr>
            <w:r w:rsidRPr="00E54E5B">
              <w:rPr>
                <w:rFonts w:ascii="Times New Roman" w:hAnsi="Times New Roman" w:cs="Times New Roman"/>
                <w:sz w:val="22"/>
                <w:szCs w:val="22"/>
              </w:rPr>
              <w:t>1872,2</w:t>
            </w:r>
          </w:p>
        </w:tc>
        <w:tc>
          <w:tcPr>
            <w:tcW w:w="865" w:type="dxa"/>
            <w:gridSpan w:val="2"/>
            <w:vAlign w:val="center"/>
          </w:tcPr>
          <w:p w:rsidR="00E54E5B" w:rsidRPr="00E54E5B" w:rsidRDefault="00E54E5B" w:rsidP="004825D7">
            <w:pPr>
              <w:jc w:val="center"/>
              <w:rPr>
                <w:rFonts w:ascii="Times New Roman" w:hAnsi="Times New Roman" w:cs="Times New Roman"/>
              </w:rPr>
            </w:pPr>
            <w:r w:rsidRPr="00E54E5B">
              <w:rPr>
                <w:rFonts w:ascii="Times New Roman" w:hAnsi="Times New Roman" w:cs="Times New Roman"/>
                <w:sz w:val="22"/>
                <w:szCs w:val="22"/>
              </w:rPr>
              <w:t>2246,7</w:t>
            </w:r>
          </w:p>
        </w:tc>
        <w:tc>
          <w:tcPr>
            <w:tcW w:w="871" w:type="dxa"/>
            <w:vAlign w:val="center"/>
          </w:tcPr>
          <w:p w:rsidR="00E54E5B" w:rsidRPr="00E54E5B" w:rsidRDefault="00E54E5B" w:rsidP="004825D7">
            <w:pPr>
              <w:jc w:val="center"/>
              <w:rPr>
                <w:rFonts w:ascii="Times New Roman" w:hAnsi="Times New Roman" w:cs="Times New Roman"/>
              </w:rPr>
            </w:pPr>
            <w:r w:rsidRPr="00E54E5B">
              <w:rPr>
                <w:rFonts w:ascii="Times New Roman" w:hAnsi="Times New Roman" w:cs="Times New Roman"/>
                <w:sz w:val="22"/>
                <w:szCs w:val="22"/>
              </w:rPr>
              <w:t>2696,0</w:t>
            </w:r>
          </w:p>
        </w:tc>
        <w:tc>
          <w:tcPr>
            <w:tcW w:w="850" w:type="dxa"/>
            <w:gridSpan w:val="2"/>
          </w:tcPr>
          <w:p w:rsidR="0079665F" w:rsidRDefault="0079665F" w:rsidP="00050F02">
            <w:pPr>
              <w:keepNext/>
              <w:tabs>
                <w:tab w:val="left" w:pos="579"/>
                <w:tab w:val="left" w:pos="650"/>
                <w:tab w:val="left" w:pos="881"/>
              </w:tabs>
              <w:jc w:val="center"/>
              <w:rPr>
                <w:rFonts w:ascii="Times New Roman" w:hAnsi="Times New Roman" w:cs="Times New Roman"/>
              </w:rPr>
            </w:pPr>
          </w:p>
          <w:p w:rsidR="0079665F" w:rsidRDefault="0079665F" w:rsidP="00050F02">
            <w:pPr>
              <w:keepNext/>
              <w:tabs>
                <w:tab w:val="left" w:pos="579"/>
                <w:tab w:val="left" w:pos="650"/>
                <w:tab w:val="left" w:pos="881"/>
              </w:tabs>
              <w:jc w:val="center"/>
              <w:rPr>
                <w:rFonts w:ascii="Times New Roman" w:hAnsi="Times New Roman" w:cs="Times New Roman"/>
              </w:rPr>
            </w:pPr>
          </w:p>
          <w:p w:rsidR="0079665F" w:rsidRDefault="0079665F" w:rsidP="00050F02">
            <w:pPr>
              <w:keepNext/>
              <w:tabs>
                <w:tab w:val="left" w:pos="579"/>
                <w:tab w:val="left" w:pos="650"/>
                <w:tab w:val="left" w:pos="881"/>
              </w:tabs>
              <w:jc w:val="center"/>
              <w:rPr>
                <w:rFonts w:ascii="Times New Roman" w:hAnsi="Times New Roman" w:cs="Times New Roman"/>
              </w:rPr>
            </w:pPr>
          </w:p>
          <w:p w:rsidR="00E54E5B" w:rsidRPr="0079665F" w:rsidRDefault="0079665F" w:rsidP="00050F02">
            <w:pPr>
              <w:keepNext/>
              <w:tabs>
                <w:tab w:val="left" w:pos="579"/>
                <w:tab w:val="left" w:pos="650"/>
                <w:tab w:val="left" w:pos="881"/>
              </w:tabs>
              <w:jc w:val="center"/>
              <w:rPr>
                <w:rFonts w:ascii="Times New Roman" w:hAnsi="Times New Roman" w:cs="Times New Roman"/>
              </w:rPr>
            </w:pPr>
            <w:r w:rsidRPr="0079665F">
              <w:rPr>
                <w:rFonts w:ascii="Times New Roman" w:hAnsi="Times New Roman" w:cs="Times New Roman"/>
                <w:sz w:val="22"/>
                <w:szCs w:val="22"/>
              </w:rPr>
              <w:t>8375,1</w:t>
            </w:r>
          </w:p>
        </w:tc>
      </w:tr>
      <w:tr w:rsidR="00E54E5B" w:rsidRPr="003255DE" w:rsidTr="0050267F">
        <w:trPr>
          <w:gridAfter w:val="1"/>
          <w:wAfter w:w="9" w:type="dxa"/>
          <w:cantSplit/>
          <w:trHeight w:val="31"/>
        </w:trPr>
        <w:tc>
          <w:tcPr>
            <w:tcW w:w="962" w:type="dxa"/>
            <w:gridSpan w:val="2"/>
          </w:tcPr>
          <w:p w:rsidR="00E54E5B" w:rsidRPr="00E54E5B" w:rsidRDefault="00E54E5B" w:rsidP="00E54E5B">
            <w:pPr>
              <w:ind w:left="426" w:hanging="426"/>
              <w:rPr>
                <w:rFonts w:ascii="Times New Roman" w:hAnsi="Times New Roman" w:cs="Times New Roman"/>
              </w:rPr>
            </w:pPr>
            <w:r w:rsidRPr="00E54E5B">
              <w:rPr>
                <w:rFonts w:ascii="Times New Roman" w:hAnsi="Times New Roman" w:cs="Times New Roman"/>
                <w:sz w:val="22"/>
                <w:szCs w:val="22"/>
              </w:rPr>
              <w:t>4.4</w:t>
            </w:r>
          </w:p>
        </w:tc>
        <w:tc>
          <w:tcPr>
            <w:tcW w:w="5387" w:type="dxa"/>
          </w:tcPr>
          <w:p w:rsidR="00E54E5B" w:rsidRPr="00E54E5B" w:rsidRDefault="00E54E5B" w:rsidP="004825D7">
            <w:pPr>
              <w:rPr>
                <w:rFonts w:ascii="Times New Roman" w:hAnsi="Times New Roman" w:cs="Times New Roman"/>
              </w:rPr>
            </w:pPr>
            <w:r w:rsidRPr="00E54E5B">
              <w:rPr>
                <w:rFonts w:ascii="Times New Roman" w:hAnsi="Times New Roman" w:cs="Times New Roman"/>
                <w:sz w:val="22"/>
                <w:szCs w:val="22"/>
              </w:rPr>
              <w:t>Осуществлять поддержку и дальнейшее развитие деятельности существующих полицейских и кадетских классов</w:t>
            </w:r>
          </w:p>
        </w:tc>
        <w:tc>
          <w:tcPr>
            <w:tcW w:w="1850" w:type="dxa"/>
            <w:gridSpan w:val="3"/>
          </w:tcPr>
          <w:p w:rsidR="00E54E5B" w:rsidRPr="00CA0303" w:rsidRDefault="00E54E5B" w:rsidP="00016FB5">
            <w:pPr>
              <w:rPr>
                <w:rFonts w:ascii="Times New Roman" w:hAnsi="Times New Roman" w:cs="Times New Roman"/>
              </w:rPr>
            </w:pPr>
            <w:r w:rsidRPr="00E54E5B">
              <w:rPr>
                <w:rFonts w:ascii="Times New Roman" w:hAnsi="Times New Roman" w:cs="Times New Roman"/>
                <w:sz w:val="22"/>
                <w:szCs w:val="22"/>
              </w:rPr>
              <w:t xml:space="preserve">ИКМО «ЛМР», </w:t>
            </w:r>
            <w:r w:rsidR="00016FB5">
              <w:rPr>
                <w:rFonts w:ascii="Times New Roman" w:hAnsi="Times New Roman" w:cs="Times New Roman"/>
                <w:sz w:val="22"/>
                <w:szCs w:val="22"/>
              </w:rPr>
              <w:t>УО</w:t>
            </w:r>
            <w:r w:rsidRPr="00E54E5B">
              <w:rPr>
                <w:rFonts w:ascii="Times New Roman" w:hAnsi="Times New Roman" w:cs="Times New Roman"/>
                <w:sz w:val="22"/>
                <w:szCs w:val="22"/>
              </w:rPr>
              <w:t>,</w:t>
            </w:r>
            <w:r w:rsidR="00016FB5">
              <w:rPr>
                <w:rFonts w:ascii="Times New Roman" w:hAnsi="Times New Roman" w:cs="Times New Roman"/>
                <w:sz w:val="22"/>
                <w:szCs w:val="22"/>
              </w:rPr>
              <w:t xml:space="preserve"> </w:t>
            </w:r>
            <w:r w:rsidR="0079665F">
              <w:rPr>
                <w:rFonts w:ascii="Times New Roman" w:hAnsi="Times New Roman" w:cs="Times New Roman"/>
                <w:sz w:val="22"/>
                <w:szCs w:val="22"/>
              </w:rPr>
              <w:t>МКУ «УДМС и</w:t>
            </w:r>
            <w:proofErr w:type="gramStart"/>
            <w:r w:rsidR="0079665F">
              <w:rPr>
                <w:rFonts w:ascii="Times New Roman" w:hAnsi="Times New Roman" w:cs="Times New Roman"/>
                <w:sz w:val="22"/>
                <w:szCs w:val="22"/>
              </w:rPr>
              <w:t xml:space="preserve"> Т</w:t>
            </w:r>
            <w:proofErr w:type="gramEnd"/>
            <w:r w:rsidR="0079665F">
              <w:rPr>
                <w:rFonts w:ascii="Times New Roman" w:hAnsi="Times New Roman" w:cs="Times New Roman"/>
                <w:sz w:val="22"/>
                <w:szCs w:val="22"/>
              </w:rPr>
              <w:t>»</w:t>
            </w:r>
            <w:r w:rsidRPr="00E54E5B">
              <w:rPr>
                <w:rFonts w:ascii="Times New Roman" w:hAnsi="Times New Roman" w:cs="Times New Roman"/>
                <w:sz w:val="22"/>
                <w:szCs w:val="22"/>
              </w:rPr>
              <w:t>, ОВД</w:t>
            </w:r>
          </w:p>
        </w:tc>
        <w:tc>
          <w:tcPr>
            <w:tcW w:w="1840" w:type="dxa"/>
            <w:gridSpan w:val="5"/>
          </w:tcPr>
          <w:p w:rsidR="00E54E5B" w:rsidRPr="00CA0303" w:rsidRDefault="00E54E5B" w:rsidP="00E54E5B">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84" w:type="dxa"/>
            <w:gridSpan w:val="4"/>
          </w:tcPr>
          <w:p w:rsidR="0079665F" w:rsidRDefault="0079665F" w:rsidP="00050F02">
            <w:pPr>
              <w:keepNext/>
              <w:tabs>
                <w:tab w:val="left" w:pos="579"/>
                <w:tab w:val="left" w:pos="650"/>
                <w:tab w:val="left" w:pos="881"/>
              </w:tabs>
              <w:ind w:hanging="1"/>
              <w:jc w:val="center"/>
              <w:rPr>
                <w:rFonts w:ascii="Times New Roman" w:hAnsi="Times New Roman" w:cs="Times New Roman"/>
              </w:rPr>
            </w:pPr>
          </w:p>
          <w:p w:rsidR="0079665F" w:rsidRDefault="0079665F" w:rsidP="00050F02">
            <w:pPr>
              <w:keepNext/>
              <w:tabs>
                <w:tab w:val="left" w:pos="579"/>
                <w:tab w:val="left" w:pos="650"/>
                <w:tab w:val="left" w:pos="881"/>
              </w:tabs>
              <w:ind w:hanging="1"/>
              <w:jc w:val="center"/>
              <w:rPr>
                <w:rFonts w:ascii="Times New Roman" w:hAnsi="Times New Roman" w:cs="Times New Roman"/>
              </w:rPr>
            </w:pPr>
          </w:p>
          <w:p w:rsidR="00E54E5B" w:rsidRPr="00CA0303" w:rsidRDefault="00A37BFE"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МБ</w:t>
            </w:r>
          </w:p>
        </w:tc>
        <w:tc>
          <w:tcPr>
            <w:tcW w:w="992" w:type="dxa"/>
            <w:vAlign w:val="center"/>
          </w:tcPr>
          <w:p w:rsidR="00E54E5B" w:rsidRPr="00E54E5B" w:rsidRDefault="00E54E5B" w:rsidP="004825D7">
            <w:pPr>
              <w:jc w:val="center"/>
              <w:rPr>
                <w:rFonts w:ascii="Times New Roman" w:hAnsi="Times New Roman" w:cs="Times New Roman"/>
              </w:rPr>
            </w:pPr>
            <w:r w:rsidRPr="00E54E5B">
              <w:rPr>
                <w:rFonts w:ascii="Times New Roman" w:hAnsi="Times New Roman" w:cs="Times New Roman"/>
                <w:sz w:val="22"/>
                <w:szCs w:val="22"/>
                <w:lang w:val="en-US"/>
              </w:rPr>
              <w:t>1122</w:t>
            </w:r>
            <w:r w:rsidRPr="00E54E5B">
              <w:rPr>
                <w:rFonts w:ascii="Times New Roman" w:hAnsi="Times New Roman" w:cs="Times New Roman"/>
                <w:sz w:val="22"/>
                <w:szCs w:val="22"/>
              </w:rPr>
              <w:t>,</w:t>
            </w:r>
            <w:r w:rsidRPr="00E54E5B">
              <w:rPr>
                <w:rFonts w:ascii="Times New Roman" w:hAnsi="Times New Roman" w:cs="Times New Roman"/>
                <w:sz w:val="22"/>
                <w:szCs w:val="22"/>
                <w:lang w:val="en-US"/>
              </w:rPr>
              <w:t>4</w:t>
            </w:r>
          </w:p>
        </w:tc>
        <w:tc>
          <w:tcPr>
            <w:tcW w:w="909" w:type="dxa"/>
            <w:gridSpan w:val="5"/>
            <w:vAlign w:val="center"/>
          </w:tcPr>
          <w:p w:rsidR="00E54E5B" w:rsidRPr="00E54E5B" w:rsidRDefault="00E54E5B" w:rsidP="004825D7">
            <w:pPr>
              <w:jc w:val="center"/>
              <w:rPr>
                <w:rFonts w:ascii="Times New Roman" w:hAnsi="Times New Roman" w:cs="Times New Roman"/>
              </w:rPr>
            </w:pPr>
            <w:r w:rsidRPr="00E54E5B">
              <w:rPr>
                <w:rFonts w:ascii="Times New Roman" w:hAnsi="Times New Roman" w:cs="Times New Roman"/>
                <w:sz w:val="22"/>
                <w:szCs w:val="22"/>
                <w:lang w:val="en-US"/>
              </w:rPr>
              <w:t>1274</w:t>
            </w:r>
            <w:r w:rsidRPr="00E54E5B">
              <w:rPr>
                <w:rFonts w:ascii="Times New Roman" w:hAnsi="Times New Roman" w:cs="Times New Roman"/>
                <w:sz w:val="22"/>
                <w:szCs w:val="22"/>
              </w:rPr>
              <w:t>,</w:t>
            </w:r>
            <w:r w:rsidRPr="00E54E5B">
              <w:rPr>
                <w:rFonts w:ascii="Times New Roman" w:hAnsi="Times New Roman" w:cs="Times New Roman"/>
                <w:sz w:val="22"/>
                <w:szCs w:val="22"/>
                <w:lang w:val="en-US"/>
              </w:rPr>
              <w:t>6</w:t>
            </w:r>
          </w:p>
        </w:tc>
        <w:tc>
          <w:tcPr>
            <w:tcW w:w="865" w:type="dxa"/>
            <w:gridSpan w:val="2"/>
            <w:vAlign w:val="center"/>
          </w:tcPr>
          <w:p w:rsidR="00E54E5B" w:rsidRPr="00E54E5B" w:rsidRDefault="00E54E5B" w:rsidP="004825D7">
            <w:pPr>
              <w:jc w:val="center"/>
              <w:rPr>
                <w:rFonts w:ascii="Times New Roman" w:hAnsi="Times New Roman" w:cs="Times New Roman"/>
              </w:rPr>
            </w:pPr>
            <w:r w:rsidRPr="00E54E5B">
              <w:rPr>
                <w:rFonts w:ascii="Times New Roman" w:hAnsi="Times New Roman" w:cs="Times New Roman"/>
                <w:sz w:val="22"/>
                <w:szCs w:val="22"/>
                <w:lang w:val="en-US"/>
              </w:rPr>
              <w:t>1358</w:t>
            </w:r>
            <w:r w:rsidRPr="00E54E5B">
              <w:rPr>
                <w:rFonts w:ascii="Times New Roman" w:hAnsi="Times New Roman" w:cs="Times New Roman"/>
                <w:sz w:val="22"/>
                <w:szCs w:val="22"/>
              </w:rPr>
              <w:t>,</w:t>
            </w:r>
            <w:r w:rsidRPr="00E54E5B">
              <w:rPr>
                <w:rFonts w:ascii="Times New Roman" w:hAnsi="Times New Roman" w:cs="Times New Roman"/>
                <w:sz w:val="22"/>
                <w:szCs w:val="22"/>
                <w:lang w:val="en-US"/>
              </w:rPr>
              <w:t>1</w:t>
            </w:r>
          </w:p>
        </w:tc>
        <w:tc>
          <w:tcPr>
            <w:tcW w:w="871" w:type="dxa"/>
            <w:vAlign w:val="center"/>
          </w:tcPr>
          <w:p w:rsidR="00E54E5B" w:rsidRPr="00E54E5B" w:rsidRDefault="00E54E5B" w:rsidP="004825D7">
            <w:pPr>
              <w:jc w:val="center"/>
              <w:rPr>
                <w:rFonts w:ascii="Times New Roman" w:hAnsi="Times New Roman" w:cs="Times New Roman"/>
              </w:rPr>
            </w:pPr>
            <w:r w:rsidRPr="00E54E5B">
              <w:rPr>
                <w:rFonts w:ascii="Times New Roman" w:hAnsi="Times New Roman" w:cs="Times New Roman"/>
                <w:sz w:val="22"/>
                <w:szCs w:val="22"/>
                <w:lang w:val="en-US"/>
              </w:rPr>
              <w:t>1560</w:t>
            </w:r>
            <w:r w:rsidRPr="00E54E5B">
              <w:rPr>
                <w:rFonts w:ascii="Times New Roman" w:hAnsi="Times New Roman" w:cs="Times New Roman"/>
                <w:sz w:val="22"/>
                <w:szCs w:val="22"/>
              </w:rPr>
              <w:t>,0</w:t>
            </w:r>
          </w:p>
        </w:tc>
        <w:tc>
          <w:tcPr>
            <w:tcW w:w="850" w:type="dxa"/>
            <w:gridSpan w:val="2"/>
          </w:tcPr>
          <w:p w:rsidR="0079665F" w:rsidRDefault="0079665F" w:rsidP="00050F02">
            <w:pPr>
              <w:keepNext/>
              <w:tabs>
                <w:tab w:val="left" w:pos="579"/>
                <w:tab w:val="left" w:pos="650"/>
                <w:tab w:val="left" w:pos="881"/>
              </w:tabs>
              <w:jc w:val="center"/>
              <w:rPr>
                <w:rFonts w:ascii="Times New Roman" w:hAnsi="Times New Roman" w:cs="Times New Roman"/>
              </w:rPr>
            </w:pPr>
          </w:p>
          <w:p w:rsidR="0079665F" w:rsidRDefault="0079665F" w:rsidP="00050F02">
            <w:pPr>
              <w:keepNext/>
              <w:tabs>
                <w:tab w:val="left" w:pos="579"/>
                <w:tab w:val="left" w:pos="650"/>
                <w:tab w:val="left" w:pos="881"/>
              </w:tabs>
              <w:jc w:val="center"/>
              <w:rPr>
                <w:rFonts w:ascii="Times New Roman" w:hAnsi="Times New Roman" w:cs="Times New Roman"/>
              </w:rPr>
            </w:pPr>
          </w:p>
          <w:p w:rsidR="00E54E5B" w:rsidRPr="0079665F" w:rsidRDefault="0079665F" w:rsidP="00050F02">
            <w:pPr>
              <w:keepNext/>
              <w:tabs>
                <w:tab w:val="left" w:pos="579"/>
                <w:tab w:val="left" w:pos="650"/>
                <w:tab w:val="left" w:pos="881"/>
              </w:tabs>
              <w:jc w:val="center"/>
              <w:rPr>
                <w:rFonts w:ascii="Times New Roman" w:hAnsi="Times New Roman" w:cs="Times New Roman"/>
              </w:rPr>
            </w:pPr>
            <w:r w:rsidRPr="0079665F">
              <w:rPr>
                <w:rFonts w:ascii="Times New Roman" w:hAnsi="Times New Roman" w:cs="Times New Roman"/>
                <w:sz w:val="22"/>
                <w:szCs w:val="22"/>
              </w:rPr>
              <w:t>5315,1</w:t>
            </w:r>
          </w:p>
        </w:tc>
      </w:tr>
      <w:tr w:rsidR="00E54E5B" w:rsidRPr="003255DE" w:rsidTr="0050267F">
        <w:trPr>
          <w:gridAfter w:val="1"/>
          <w:wAfter w:w="9" w:type="dxa"/>
          <w:cantSplit/>
          <w:trHeight w:val="31"/>
        </w:trPr>
        <w:tc>
          <w:tcPr>
            <w:tcW w:w="962" w:type="dxa"/>
            <w:gridSpan w:val="2"/>
          </w:tcPr>
          <w:p w:rsidR="00E54E5B" w:rsidRPr="00E54E5B" w:rsidRDefault="00E54E5B" w:rsidP="00E54E5B">
            <w:pPr>
              <w:ind w:left="426" w:hanging="426"/>
              <w:rPr>
                <w:rFonts w:ascii="Times New Roman" w:hAnsi="Times New Roman" w:cs="Times New Roman"/>
              </w:rPr>
            </w:pPr>
            <w:r w:rsidRPr="00E54E5B">
              <w:rPr>
                <w:rFonts w:ascii="Times New Roman" w:hAnsi="Times New Roman" w:cs="Times New Roman"/>
                <w:sz w:val="22"/>
                <w:szCs w:val="22"/>
              </w:rPr>
              <w:lastRenderedPageBreak/>
              <w:t>4.5</w:t>
            </w:r>
          </w:p>
        </w:tc>
        <w:tc>
          <w:tcPr>
            <w:tcW w:w="5387" w:type="dxa"/>
          </w:tcPr>
          <w:p w:rsidR="00E54E5B" w:rsidRPr="00E54E5B" w:rsidRDefault="00E54E5B" w:rsidP="004825D7">
            <w:pPr>
              <w:rPr>
                <w:rFonts w:ascii="Times New Roman" w:hAnsi="Times New Roman" w:cs="Times New Roman"/>
              </w:rPr>
            </w:pPr>
            <w:r w:rsidRPr="00E54E5B">
              <w:rPr>
                <w:rFonts w:ascii="Times New Roman" w:hAnsi="Times New Roman" w:cs="Times New Roman"/>
                <w:sz w:val="22"/>
                <w:szCs w:val="22"/>
              </w:rPr>
              <w:t xml:space="preserve"> Организация межведомственного социального </w:t>
            </w:r>
            <w:proofErr w:type="spellStart"/>
            <w:r w:rsidRPr="00E54E5B">
              <w:rPr>
                <w:rFonts w:ascii="Times New Roman" w:hAnsi="Times New Roman" w:cs="Times New Roman"/>
                <w:sz w:val="22"/>
                <w:szCs w:val="22"/>
              </w:rPr>
              <w:t>патронирования</w:t>
            </w:r>
            <w:proofErr w:type="spellEnd"/>
            <w:r w:rsidRPr="00E54E5B">
              <w:rPr>
                <w:rFonts w:ascii="Times New Roman" w:hAnsi="Times New Roman" w:cs="Times New Roman"/>
                <w:sz w:val="22"/>
                <w:szCs w:val="22"/>
              </w:rPr>
              <w:t xml:space="preserve"> семей и детей, находящихся в социально опасном положении. Поддерживать в актуальном состоянии базу данных семей и несовершеннолетних, находящихся в социально-опасном положении</w:t>
            </w:r>
          </w:p>
        </w:tc>
        <w:tc>
          <w:tcPr>
            <w:tcW w:w="1850" w:type="dxa"/>
            <w:gridSpan w:val="3"/>
          </w:tcPr>
          <w:p w:rsidR="00E54E5B" w:rsidRPr="00E54E5B" w:rsidRDefault="00E54E5B" w:rsidP="00016FB5">
            <w:pPr>
              <w:jc w:val="center"/>
              <w:rPr>
                <w:rFonts w:ascii="Times New Roman" w:hAnsi="Times New Roman" w:cs="Times New Roman"/>
              </w:rPr>
            </w:pPr>
            <w:r w:rsidRPr="00E54E5B">
              <w:rPr>
                <w:rFonts w:ascii="Times New Roman" w:hAnsi="Times New Roman" w:cs="Times New Roman"/>
                <w:sz w:val="22"/>
                <w:szCs w:val="22"/>
              </w:rPr>
              <w:t>ГАУСО «ЦСОН «</w:t>
            </w:r>
            <w:proofErr w:type="spellStart"/>
            <w:r w:rsidRPr="00E54E5B">
              <w:rPr>
                <w:rFonts w:ascii="Times New Roman" w:hAnsi="Times New Roman" w:cs="Times New Roman"/>
                <w:sz w:val="22"/>
                <w:szCs w:val="22"/>
              </w:rPr>
              <w:t>Исток-Башлангыч</w:t>
            </w:r>
            <w:proofErr w:type="spellEnd"/>
            <w:r w:rsidRPr="00E54E5B">
              <w:rPr>
                <w:rFonts w:ascii="Times New Roman" w:hAnsi="Times New Roman" w:cs="Times New Roman"/>
                <w:sz w:val="22"/>
                <w:szCs w:val="22"/>
              </w:rPr>
              <w:t xml:space="preserve">» МТЗ и СЗ РТ в ЛМР, </w:t>
            </w:r>
            <w:r w:rsidR="00016FB5">
              <w:rPr>
                <w:rFonts w:ascii="Times New Roman" w:hAnsi="Times New Roman" w:cs="Times New Roman"/>
                <w:sz w:val="22"/>
                <w:szCs w:val="22"/>
              </w:rPr>
              <w:t>УО</w:t>
            </w:r>
            <w:r w:rsidRPr="00E54E5B">
              <w:rPr>
                <w:rFonts w:ascii="Times New Roman" w:hAnsi="Times New Roman" w:cs="Times New Roman"/>
                <w:sz w:val="22"/>
                <w:szCs w:val="22"/>
              </w:rPr>
              <w:t xml:space="preserve">, МБУЗ «ЛЦРБ», </w:t>
            </w:r>
            <w:r w:rsidR="0079665F">
              <w:rPr>
                <w:rFonts w:ascii="Times New Roman" w:hAnsi="Times New Roman" w:cs="Times New Roman"/>
                <w:sz w:val="22"/>
                <w:szCs w:val="22"/>
              </w:rPr>
              <w:t>МКУ «</w:t>
            </w:r>
            <w:r w:rsidRPr="00E54E5B">
              <w:rPr>
                <w:rFonts w:ascii="Times New Roman" w:hAnsi="Times New Roman" w:cs="Times New Roman"/>
                <w:sz w:val="22"/>
                <w:szCs w:val="22"/>
              </w:rPr>
              <w:t>УДМС И Т</w:t>
            </w:r>
            <w:r w:rsidR="0079665F">
              <w:rPr>
                <w:rFonts w:ascii="Times New Roman" w:hAnsi="Times New Roman" w:cs="Times New Roman"/>
                <w:sz w:val="22"/>
                <w:szCs w:val="22"/>
              </w:rPr>
              <w:t>»</w:t>
            </w:r>
            <w:r w:rsidRPr="00E54E5B">
              <w:rPr>
                <w:rFonts w:ascii="Times New Roman" w:hAnsi="Times New Roman" w:cs="Times New Roman"/>
                <w:sz w:val="22"/>
                <w:szCs w:val="22"/>
              </w:rPr>
              <w:t>, МБУ «Ровесник»</w:t>
            </w:r>
            <w:r w:rsidR="0079665F">
              <w:rPr>
                <w:rFonts w:ascii="Times New Roman" w:hAnsi="Times New Roman" w:cs="Times New Roman"/>
                <w:sz w:val="22"/>
                <w:szCs w:val="22"/>
              </w:rPr>
              <w:t>,</w:t>
            </w:r>
            <w:r w:rsidRPr="00E54E5B">
              <w:rPr>
                <w:rFonts w:ascii="Times New Roman" w:hAnsi="Times New Roman" w:cs="Times New Roman"/>
                <w:sz w:val="22"/>
                <w:szCs w:val="22"/>
              </w:rPr>
              <w:t xml:space="preserve"> ЦПППДМ «Логос»</w:t>
            </w:r>
          </w:p>
        </w:tc>
        <w:tc>
          <w:tcPr>
            <w:tcW w:w="1840" w:type="dxa"/>
            <w:gridSpan w:val="5"/>
            <w:vAlign w:val="center"/>
          </w:tcPr>
          <w:p w:rsidR="00E54E5B" w:rsidRPr="006A3BFD" w:rsidRDefault="0067517F" w:rsidP="004825D7">
            <w:pPr>
              <w:jc w:val="center"/>
            </w:pPr>
            <w:r>
              <w:rPr>
                <w:rFonts w:ascii="Times New Roman" w:hAnsi="Times New Roman" w:cs="Times New Roman"/>
                <w:sz w:val="22"/>
                <w:szCs w:val="22"/>
              </w:rPr>
              <w:t>2</w:t>
            </w:r>
            <w:r w:rsidR="001843FD" w:rsidRPr="00CA0303">
              <w:rPr>
                <w:rFonts w:ascii="Times New Roman" w:hAnsi="Times New Roman" w:cs="Times New Roman"/>
                <w:sz w:val="22"/>
                <w:szCs w:val="22"/>
              </w:rPr>
              <w:t>013-201</w:t>
            </w:r>
            <w:r w:rsidR="001843FD">
              <w:rPr>
                <w:rFonts w:ascii="Times New Roman" w:hAnsi="Times New Roman" w:cs="Times New Roman"/>
                <w:sz w:val="22"/>
                <w:szCs w:val="22"/>
              </w:rPr>
              <w:t>6</w:t>
            </w:r>
            <w:r w:rsidR="001843FD" w:rsidRPr="00CA0303">
              <w:rPr>
                <w:rFonts w:ascii="Times New Roman" w:hAnsi="Times New Roman" w:cs="Times New Roman"/>
                <w:sz w:val="22"/>
                <w:szCs w:val="22"/>
              </w:rPr>
              <w:t xml:space="preserve"> гг.</w:t>
            </w:r>
          </w:p>
        </w:tc>
        <w:tc>
          <w:tcPr>
            <w:tcW w:w="984" w:type="dxa"/>
            <w:gridSpan w:val="4"/>
          </w:tcPr>
          <w:p w:rsidR="0067517F" w:rsidRDefault="0067517F" w:rsidP="00050F02">
            <w:pPr>
              <w:keepNext/>
              <w:tabs>
                <w:tab w:val="left" w:pos="579"/>
                <w:tab w:val="left" w:pos="650"/>
                <w:tab w:val="left" w:pos="881"/>
              </w:tabs>
              <w:ind w:hanging="1"/>
              <w:jc w:val="center"/>
              <w:rPr>
                <w:rFonts w:ascii="Times New Roman" w:hAnsi="Times New Roman" w:cs="Times New Roman"/>
              </w:rPr>
            </w:pPr>
          </w:p>
          <w:p w:rsidR="0067517F" w:rsidRDefault="0067517F" w:rsidP="00050F02">
            <w:pPr>
              <w:keepNext/>
              <w:tabs>
                <w:tab w:val="left" w:pos="579"/>
                <w:tab w:val="left" w:pos="650"/>
                <w:tab w:val="left" w:pos="881"/>
              </w:tabs>
              <w:ind w:hanging="1"/>
              <w:jc w:val="center"/>
              <w:rPr>
                <w:rFonts w:ascii="Times New Roman" w:hAnsi="Times New Roman" w:cs="Times New Roman"/>
              </w:rPr>
            </w:pPr>
          </w:p>
          <w:p w:rsidR="0067517F" w:rsidRDefault="0067517F" w:rsidP="00050F02">
            <w:pPr>
              <w:keepNext/>
              <w:tabs>
                <w:tab w:val="left" w:pos="579"/>
                <w:tab w:val="left" w:pos="650"/>
                <w:tab w:val="left" w:pos="881"/>
              </w:tabs>
              <w:ind w:hanging="1"/>
              <w:jc w:val="center"/>
              <w:rPr>
                <w:rFonts w:ascii="Times New Roman" w:hAnsi="Times New Roman" w:cs="Times New Roman"/>
              </w:rPr>
            </w:pPr>
          </w:p>
          <w:p w:rsidR="0067517F" w:rsidRDefault="0067517F" w:rsidP="00050F02">
            <w:pPr>
              <w:keepNext/>
              <w:tabs>
                <w:tab w:val="left" w:pos="579"/>
                <w:tab w:val="left" w:pos="650"/>
                <w:tab w:val="left" w:pos="881"/>
              </w:tabs>
              <w:ind w:hanging="1"/>
              <w:jc w:val="center"/>
              <w:rPr>
                <w:rFonts w:ascii="Times New Roman" w:hAnsi="Times New Roman" w:cs="Times New Roman"/>
              </w:rPr>
            </w:pPr>
          </w:p>
          <w:p w:rsidR="00500E4E" w:rsidRDefault="00500E4E" w:rsidP="00050F02">
            <w:pPr>
              <w:keepNext/>
              <w:tabs>
                <w:tab w:val="left" w:pos="579"/>
                <w:tab w:val="left" w:pos="650"/>
                <w:tab w:val="left" w:pos="881"/>
              </w:tabs>
              <w:ind w:hanging="1"/>
              <w:jc w:val="center"/>
              <w:rPr>
                <w:rFonts w:ascii="Times New Roman" w:hAnsi="Times New Roman" w:cs="Times New Roman"/>
              </w:rPr>
            </w:pPr>
          </w:p>
          <w:p w:rsidR="00E54E5B" w:rsidRPr="00CA0303" w:rsidRDefault="00AC045C"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Р</w:t>
            </w:r>
            <w:r w:rsidR="00A37BFE">
              <w:rPr>
                <w:rFonts w:ascii="Times New Roman" w:hAnsi="Times New Roman" w:cs="Times New Roman"/>
                <w:sz w:val="22"/>
                <w:szCs w:val="22"/>
              </w:rPr>
              <w:t>Б</w:t>
            </w:r>
          </w:p>
        </w:tc>
        <w:tc>
          <w:tcPr>
            <w:tcW w:w="992" w:type="dxa"/>
            <w:vAlign w:val="center"/>
          </w:tcPr>
          <w:p w:rsidR="00E54E5B" w:rsidRPr="00A37BFE" w:rsidRDefault="00E54E5B" w:rsidP="004825D7">
            <w:pPr>
              <w:jc w:val="center"/>
              <w:rPr>
                <w:rFonts w:ascii="Times New Roman" w:hAnsi="Times New Roman" w:cs="Times New Roman"/>
              </w:rPr>
            </w:pPr>
            <w:r w:rsidRPr="00A37BFE">
              <w:rPr>
                <w:rFonts w:ascii="Times New Roman" w:hAnsi="Times New Roman" w:cs="Times New Roman"/>
                <w:sz w:val="22"/>
                <w:szCs w:val="22"/>
              </w:rPr>
              <w:t>72,0</w:t>
            </w:r>
          </w:p>
        </w:tc>
        <w:tc>
          <w:tcPr>
            <w:tcW w:w="909" w:type="dxa"/>
            <w:gridSpan w:val="5"/>
            <w:vAlign w:val="center"/>
          </w:tcPr>
          <w:p w:rsidR="00E54E5B" w:rsidRPr="00A37BFE" w:rsidRDefault="00E54E5B" w:rsidP="004825D7">
            <w:pPr>
              <w:jc w:val="center"/>
              <w:rPr>
                <w:rFonts w:ascii="Times New Roman" w:hAnsi="Times New Roman" w:cs="Times New Roman"/>
              </w:rPr>
            </w:pPr>
            <w:r w:rsidRPr="00A37BFE">
              <w:rPr>
                <w:rFonts w:ascii="Times New Roman" w:hAnsi="Times New Roman" w:cs="Times New Roman"/>
                <w:sz w:val="22"/>
                <w:szCs w:val="22"/>
              </w:rPr>
              <w:t>72,0</w:t>
            </w:r>
          </w:p>
        </w:tc>
        <w:tc>
          <w:tcPr>
            <w:tcW w:w="865" w:type="dxa"/>
            <w:gridSpan w:val="2"/>
            <w:vAlign w:val="center"/>
          </w:tcPr>
          <w:p w:rsidR="00E54E5B" w:rsidRPr="00A37BFE" w:rsidRDefault="00E54E5B" w:rsidP="004825D7">
            <w:pPr>
              <w:jc w:val="center"/>
              <w:rPr>
                <w:rFonts w:ascii="Times New Roman" w:hAnsi="Times New Roman" w:cs="Times New Roman"/>
              </w:rPr>
            </w:pPr>
            <w:r w:rsidRPr="00A37BFE">
              <w:rPr>
                <w:rFonts w:ascii="Times New Roman" w:hAnsi="Times New Roman" w:cs="Times New Roman"/>
                <w:sz w:val="22"/>
                <w:szCs w:val="22"/>
              </w:rPr>
              <w:t>72,0</w:t>
            </w:r>
          </w:p>
        </w:tc>
        <w:tc>
          <w:tcPr>
            <w:tcW w:w="871" w:type="dxa"/>
            <w:vAlign w:val="center"/>
          </w:tcPr>
          <w:p w:rsidR="00E54E5B" w:rsidRPr="00A37BFE" w:rsidRDefault="00E54E5B" w:rsidP="004825D7">
            <w:pPr>
              <w:jc w:val="center"/>
              <w:rPr>
                <w:rFonts w:ascii="Times New Roman" w:hAnsi="Times New Roman" w:cs="Times New Roman"/>
              </w:rPr>
            </w:pPr>
            <w:r w:rsidRPr="00A37BFE">
              <w:rPr>
                <w:rFonts w:ascii="Times New Roman" w:hAnsi="Times New Roman" w:cs="Times New Roman"/>
                <w:sz w:val="22"/>
                <w:szCs w:val="22"/>
              </w:rPr>
              <w:t>72,0</w:t>
            </w:r>
          </w:p>
        </w:tc>
        <w:tc>
          <w:tcPr>
            <w:tcW w:w="850" w:type="dxa"/>
            <w:gridSpan w:val="2"/>
          </w:tcPr>
          <w:p w:rsidR="00500E4E" w:rsidRDefault="00500E4E" w:rsidP="00050F02">
            <w:pPr>
              <w:keepNext/>
              <w:tabs>
                <w:tab w:val="left" w:pos="579"/>
                <w:tab w:val="left" w:pos="650"/>
                <w:tab w:val="left" w:pos="881"/>
              </w:tabs>
              <w:jc w:val="center"/>
              <w:rPr>
                <w:rFonts w:ascii="Times New Roman" w:hAnsi="Times New Roman" w:cs="Times New Roman"/>
              </w:rPr>
            </w:pPr>
          </w:p>
          <w:p w:rsidR="00500E4E" w:rsidRDefault="00500E4E" w:rsidP="00050F02">
            <w:pPr>
              <w:keepNext/>
              <w:tabs>
                <w:tab w:val="left" w:pos="579"/>
                <w:tab w:val="left" w:pos="650"/>
                <w:tab w:val="left" w:pos="881"/>
              </w:tabs>
              <w:jc w:val="center"/>
              <w:rPr>
                <w:rFonts w:ascii="Times New Roman" w:hAnsi="Times New Roman" w:cs="Times New Roman"/>
              </w:rPr>
            </w:pPr>
          </w:p>
          <w:p w:rsidR="00500E4E" w:rsidRDefault="00500E4E" w:rsidP="00050F02">
            <w:pPr>
              <w:keepNext/>
              <w:tabs>
                <w:tab w:val="left" w:pos="579"/>
                <w:tab w:val="left" w:pos="650"/>
                <w:tab w:val="left" w:pos="881"/>
              </w:tabs>
              <w:jc w:val="center"/>
              <w:rPr>
                <w:rFonts w:ascii="Times New Roman" w:hAnsi="Times New Roman" w:cs="Times New Roman"/>
              </w:rPr>
            </w:pPr>
          </w:p>
          <w:p w:rsidR="00500E4E" w:rsidRDefault="00500E4E" w:rsidP="00050F02">
            <w:pPr>
              <w:keepNext/>
              <w:tabs>
                <w:tab w:val="left" w:pos="579"/>
                <w:tab w:val="left" w:pos="650"/>
                <w:tab w:val="left" w:pos="881"/>
              </w:tabs>
              <w:jc w:val="center"/>
              <w:rPr>
                <w:rFonts w:ascii="Times New Roman" w:hAnsi="Times New Roman" w:cs="Times New Roman"/>
              </w:rPr>
            </w:pPr>
          </w:p>
          <w:p w:rsidR="00500E4E" w:rsidRDefault="00500E4E" w:rsidP="00050F02">
            <w:pPr>
              <w:keepNext/>
              <w:tabs>
                <w:tab w:val="left" w:pos="579"/>
                <w:tab w:val="left" w:pos="650"/>
                <w:tab w:val="left" w:pos="881"/>
              </w:tabs>
              <w:jc w:val="center"/>
              <w:rPr>
                <w:rFonts w:ascii="Times New Roman" w:hAnsi="Times New Roman" w:cs="Times New Roman"/>
              </w:rPr>
            </w:pPr>
          </w:p>
          <w:p w:rsidR="00500E4E" w:rsidRDefault="00500E4E" w:rsidP="00050F02">
            <w:pPr>
              <w:keepNext/>
              <w:tabs>
                <w:tab w:val="left" w:pos="579"/>
                <w:tab w:val="left" w:pos="650"/>
                <w:tab w:val="left" w:pos="881"/>
              </w:tabs>
              <w:jc w:val="center"/>
              <w:rPr>
                <w:rFonts w:ascii="Times New Roman" w:hAnsi="Times New Roman" w:cs="Times New Roman"/>
              </w:rPr>
            </w:pPr>
          </w:p>
          <w:p w:rsidR="00E54E5B" w:rsidRPr="00500E4E" w:rsidRDefault="00500E4E" w:rsidP="00050F02">
            <w:pPr>
              <w:keepNext/>
              <w:tabs>
                <w:tab w:val="left" w:pos="579"/>
                <w:tab w:val="left" w:pos="650"/>
                <w:tab w:val="left" w:pos="881"/>
              </w:tabs>
              <w:jc w:val="center"/>
              <w:rPr>
                <w:rFonts w:ascii="Times New Roman" w:hAnsi="Times New Roman" w:cs="Times New Roman"/>
              </w:rPr>
            </w:pPr>
            <w:r w:rsidRPr="00500E4E">
              <w:rPr>
                <w:rFonts w:ascii="Times New Roman" w:hAnsi="Times New Roman" w:cs="Times New Roman"/>
                <w:sz w:val="22"/>
                <w:szCs w:val="22"/>
              </w:rPr>
              <w:t>288,0</w:t>
            </w:r>
          </w:p>
        </w:tc>
      </w:tr>
      <w:tr w:rsidR="00016FB5" w:rsidRPr="003255DE" w:rsidTr="0050267F">
        <w:trPr>
          <w:gridAfter w:val="1"/>
          <w:wAfter w:w="9" w:type="dxa"/>
          <w:cantSplit/>
          <w:trHeight w:val="31"/>
        </w:trPr>
        <w:tc>
          <w:tcPr>
            <w:tcW w:w="962" w:type="dxa"/>
            <w:gridSpan w:val="2"/>
          </w:tcPr>
          <w:p w:rsidR="00016FB5" w:rsidRPr="00E54E5B" w:rsidRDefault="00016FB5" w:rsidP="00E54E5B">
            <w:pPr>
              <w:ind w:left="426" w:hanging="426"/>
              <w:rPr>
                <w:rFonts w:ascii="Times New Roman" w:hAnsi="Times New Roman" w:cs="Times New Roman"/>
              </w:rPr>
            </w:pPr>
            <w:r>
              <w:rPr>
                <w:rFonts w:ascii="Times New Roman" w:hAnsi="Times New Roman" w:cs="Times New Roman"/>
                <w:sz w:val="22"/>
                <w:szCs w:val="22"/>
              </w:rPr>
              <w:t>4.6</w:t>
            </w:r>
          </w:p>
        </w:tc>
        <w:tc>
          <w:tcPr>
            <w:tcW w:w="5387" w:type="dxa"/>
          </w:tcPr>
          <w:p w:rsidR="00016FB5" w:rsidRPr="00E54E5B" w:rsidRDefault="00016FB5" w:rsidP="004825D7">
            <w:pPr>
              <w:rPr>
                <w:rFonts w:ascii="Times New Roman" w:hAnsi="Times New Roman" w:cs="Times New Roman"/>
              </w:rPr>
            </w:pPr>
            <w:r>
              <w:rPr>
                <w:rFonts w:ascii="Times New Roman" w:hAnsi="Times New Roman" w:cs="Times New Roman"/>
                <w:sz w:val="22"/>
                <w:szCs w:val="22"/>
              </w:rPr>
              <w:t xml:space="preserve">Организация </w:t>
            </w:r>
            <w:r w:rsidR="00845AD3" w:rsidRPr="00E54E5B">
              <w:rPr>
                <w:rFonts w:ascii="Times New Roman" w:hAnsi="Times New Roman" w:cs="Times New Roman"/>
                <w:sz w:val="22"/>
                <w:szCs w:val="22"/>
              </w:rPr>
              <w:t>межведомственн</w:t>
            </w:r>
            <w:r w:rsidR="00845AD3">
              <w:rPr>
                <w:rFonts w:ascii="Times New Roman" w:hAnsi="Times New Roman" w:cs="Times New Roman"/>
                <w:sz w:val="22"/>
                <w:szCs w:val="22"/>
              </w:rPr>
              <w:t>ых вечерних рейдов по местам проживания семей, находящихся в социально-опасном положении и трудной жизненной ситуации</w:t>
            </w:r>
          </w:p>
        </w:tc>
        <w:tc>
          <w:tcPr>
            <w:tcW w:w="1850" w:type="dxa"/>
            <w:gridSpan w:val="3"/>
          </w:tcPr>
          <w:p w:rsidR="00016FB5" w:rsidRPr="00E54E5B" w:rsidRDefault="00845AD3" w:rsidP="00016FB5">
            <w:pPr>
              <w:jc w:val="center"/>
              <w:rPr>
                <w:rFonts w:ascii="Times New Roman" w:hAnsi="Times New Roman" w:cs="Times New Roman"/>
              </w:rPr>
            </w:pPr>
            <w:r w:rsidRPr="00E54E5B">
              <w:rPr>
                <w:rFonts w:ascii="Times New Roman" w:hAnsi="Times New Roman" w:cs="Times New Roman"/>
                <w:sz w:val="22"/>
                <w:szCs w:val="22"/>
              </w:rPr>
              <w:t>ГАУСО «ЦСОН «</w:t>
            </w:r>
            <w:proofErr w:type="spellStart"/>
            <w:r w:rsidRPr="00E54E5B">
              <w:rPr>
                <w:rFonts w:ascii="Times New Roman" w:hAnsi="Times New Roman" w:cs="Times New Roman"/>
                <w:sz w:val="22"/>
                <w:szCs w:val="22"/>
              </w:rPr>
              <w:t>Исток-Башлангыч</w:t>
            </w:r>
            <w:proofErr w:type="spellEnd"/>
            <w:r w:rsidRPr="00E54E5B">
              <w:rPr>
                <w:rFonts w:ascii="Times New Roman" w:hAnsi="Times New Roman" w:cs="Times New Roman"/>
                <w:sz w:val="22"/>
                <w:szCs w:val="22"/>
              </w:rPr>
              <w:t>» МТЗ и СЗ РТ в ЛМР</w:t>
            </w:r>
          </w:p>
        </w:tc>
        <w:tc>
          <w:tcPr>
            <w:tcW w:w="1840" w:type="dxa"/>
            <w:gridSpan w:val="5"/>
            <w:vAlign w:val="center"/>
          </w:tcPr>
          <w:p w:rsidR="00016FB5" w:rsidRDefault="00845AD3" w:rsidP="004825D7">
            <w:pPr>
              <w:jc w:val="center"/>
              <w:rPr>
                <w:rFonts w:ascii="Times New Roman" w:hAnsi="Times New Roman" w:cs="Times New Roman"/>
              </w:rPr>
            </w:pPr>
            <w:r>
              <w:rPr>
                <w:rFonts w:ascii="Times New Roman" w:hAnsi="Times New Roman" w:cs="Times New Roman"/>
                <w:sz w:val="22"/>
                <w:szCs w:val="22"/>
              </w:rPr>
              <w:t>2</w:t>
            </w:r>
            <w:r w:rsidRPr="00CA0303">
              <w:rPr>
                <w:rFonts w:ascii="Times New Roman" w:hAnsi="Times New Roman" w:cs="Times New Roman"/>
                <w:sz w:val="22"/>
                <w:szCs w:val="22"/>
              </w:rPr>
              <w:t>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84" w:type="dxa"/>
            <w:gridSpan w:val="4"/>
          </w:tcPr>
          <w:p w:rsidR="00845AD3" w:rsidRPr="00845AD3" w:rsidRDefault="00845AD3" w:rsidP="00050F02">
            <w:pPr>
              <w:keepNext/>
              <w:tabs>
                <w:tab w:val="left" w:pos="579"/>
                <w:tab w:val="left" w:pos="650"/>
                <w:tab w:val="left" w:pos="881"/>
              </w:tabs>
              <w:ind w:hanging="1"/>
              <w:jc w:val="center"/>
              <w:rPr>
                <w:rFonts w:ascii="Times New Roman" w:hAnsi="Times New Roman" w:cs="Times New Roman"/>
              </w:rPr>
            </w:pPr>
          </w:p>
          <w:p w:rsidR="00845AD3" w:rsidRPr="00845AD3" w:rsidRDefault="00845AD3" w:rsidP="00050F02">
            <w:pPr>
              <w:keepNext/>
              <w:tabs>
                <w:tab w:val="left" w:pos="579"/>
                <w:tab w:val="left" w:pos="650"/>
                <w:tab w:val="left" w:pos="881"/>
              </w:tabs>
              <w:ind w:hanging="1"/>
              <w:jc w:val="center"/>
              <w:rPr>
                <w:rFonts w:ascii="Times New Roman" w:hAnsi="Times New Roman" w:cs="Times New Roman"/>
              </w:rPr>
            </w:pPr>
          </w:p>
          <w:p w:rsidR="00016FB5" w:rsidRPr="00845AD3" w:rsidRDefault="00AC045C"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Р</w:t>
            </w:r>
            <w:r w:rsidR="00845AD3" w:rsidRPr="00845AD3">
              <w:rPr>
                <w:rFonts w:ascii="Times New Roman" w:hAnsi="Times New Roman" w:cs="Times New Roman"/>
                <w:sz w:val="22"/>
                <w:szCs w:val="22"/>
              </w:rPr>
              <w:t>Б</w:t>
            </w:r>
          </w:p>
        </w:tc>
        <w:tc>
          <w:tcPr>
            <w:tcW w:w="992" w:type="dxa"/>
            <w:vAlign w:val="center"/>
          </w:tcPr>
          <w:p w:rsidR="00016FB5" w:rsidRPr="00845AD3" w:rsidRDefault="00845AD3" w:rsidP="004825D7">
            <w:pPr>
              <w:jc w:val="center"/>
              <w:rPr>
                <w:rFonts w:ascii="Times New Roman" w:hAnsi="Times New Roman" w:cs="Times New Roman"/>
              </w:rPr>
            </w:pPr>
            <w:r w:rsidRPr="00845AD3">
              <w:rPr>
                <w:rFonts w:ascii="Times New Roman" w:hAnsi="Times New Roman" w:cs="Times New Roman"/>
                <w:sz w:val="22"/>
                <w:szCs w:val="22"/>
              </w:rPr>
              <w:t>50,0</w:t>
            </w:r>
          </w:p>
        </w:tc>
        <w:tc>
          <w:tcPr>
            <w:tcW w:w="909" w:type="dxa"/>
            <w:gridSpan w:val="5"/>
            <w:vAlign w:val="center"/>
          </w:tcPr>
          <w:p w:rsidR="00016FB5" w:rsidRPr="00845AD3" w:rsidRDefault="00845AD3" w:rsidP="004825D7">
            <w:pPr>
              <w:jc w:val="center"/>
              <w:rPr>
                <w:rFonts w:ascii="Times New Roman" w:hAnsi="Times New Roman" w:cs="Times New Roman"/>
              </w:rPr>
            </w:pPr>
            <w:r w:rsidRPr="00845AD3">
              <w:rPr>
                <w:rFonts w:ascii="Times New Roman" w:hAnsi="Times New Roman" w:cs="Times New Roman"/>
                <w:sz w:val="22"/>
                <w:szCs w:val="22"/>
              </w:rPr>
              <w:t>55,0</w:t>
            </w:r>
          </w:p>
        </w:tc>
        <w:tc>
          <w:tcPr>
            <w:tcW w:w="865" w:type="dxa"/>
            <w:gridSpan w:val="2"/>
            <w:vAlign w:val="center"/>
          </w:tcPr>
          <w:p w:rsidR="00016FB5" w:rsidRPr="00845AD3" w:rsidRDefault="00845AD3" w:rsidP="004825D7">
            <w:pPr>
              <w:jc w:val="center"/>
              <w:rPr>
                <w:rFonts w:ascii="Times New Roman" w:hAnsi="Times New Roman" w:cs="Times New Roman"/>
              </w:rPr>
            </w:pPr>
            <w:r w:rsidRPr="00845AD3">
              <w:rPr>
                <w:rFonts w:ascii="Times New Roman" w:hAnsi="Times New Roman" w:cs="Times New Roman"/>
                <w:sz w:val="22"/>
                <w:szCs w:val="22"/>
              </w:rPr>
              <w:t>60,0</w:t>
            </w:r>
          </w:p>
        </w:tc>
        <w:tc>
          <w:tcPr>
            <w:tcW w:w="871" w:type="dxa"/>
            <w:vAlign w:val="center"/>
          </w:tcPr>
          <w:p w:rsidR="00016FB5" w:rsidRPr="00845AD3" w:rsidRDefault="00845AD3" w:rsidP="004825D7">
            <w:pPr>
              <w:jc w:val="center"/>
              <w:rPr>
                <w:rFonts w:ascii="Times New Roman" w:hAnsi="Times New Roman" w:cs="Times New Roman"/>
              </w:rPr>
            </w:pPr>
            <w:r w:rsidRPr="00845AD3">
              <w:rPr>
                <w:rFonts w:ascii="Times New Roman" w:hAnsi="Times New Roman" w:cs="Times New Roman"/>
                <w:sz w:val="22"/>
                <w:szCs w:val="22"/>
              </w:rPr>
              <w:t>65,0</w:t>
            </w:r>
          </w:p>
        </w:tc>
        <w:tc>
          <w:tcPr>
            <w:tcW w:w="850" w:type="dxa"/>
            <w:gridSpan w:val="2"/>
          </w:tcPr>
          <w:p w:rsidR="00845AD3" w:rsidRDefault="00845AD3" w:rsidP="00050F02">
            <w:pPr>
              <w:keepNext/>
              <w:tabs>
                <w:tab w:val="left" w:pos="579"/>
                <w:tab w:val="left" w:pos="650"/>
                <w:tab w:val="left" w:pos="881"/>
              </w:tabs>
              <w:jc w:val="center"/>
              <w:rPr>
                <w:rFonts w:ascii="Times New Roman" w:hAnsi="Times New Roman" w:cs="Times New Roman"/>
              </w:rPr>
            </w:pPr>
          </w:p>
          <w:p w:rsidR="00845AD3" w:rsidRDefault="00845AD3" w:rsidP="00050F02">
            <w:pPr>
              <w:keepNext/>
              <w:tabs>
                <w:tab w:val="left" w:pos="579"/>
                <w:tab w:val="left" w:pos="650"/>
                <w:tab w:val="left" w:pos="881"/>
              </w:tabs>
              <w:jc w:val="center"/>
              <w:rPr>
                <w:rFonts w:ascii="Times New Roman" w:hAnsi="Times New Roman" w:cs="Times New Roman"/>
              </w:rPr>
            </w:pPr>
          </w:p>
          <w:p w:rsidR="00016FB5" w:rsidRPr="00845AD3" w:rsidRDefault="00845AD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230,0</w:t>
            </w:r>
          </w:p>
        </w:tc>
      </w:tr>
      <w:tr w:rsidR="00845AD3" w:rsidRPr="003255DE" w:rsidTr="0050267F">
        <w:trPr>
          <w:gridAfter w:val="1"/>
          <w:wAfter w:w="9" w:type="dxa"/>
          <w:cantSplit/>
          <w:trHeight w:val="31"/>
        </w:trPr>
        <w:tc>
          <w:tcPr>
            <w:tcW w:w="962" w:type="dxa"/>
            <w:gridSpan w:val="2"/>
          </w:tcPr>
          <w:p w:rsidR="00845AD3" w:rsidRDefault="00845AD3" w:rsidP="00E54E5B">
            <w:pPr>
              <w:ind w:left="426" w:hanging="426"/>
              <w:rPr>
                <w:rFonts w:ascii="Times New Roman" w:hAnsi="Times New Roman" w:cs="Times New Roman"/>
              </w:rPr>
            </w:pPr>
            <w:r>
              <w:rPr>
                <w:rFonts w:ascii="Times New Roman" w:hAnsi="Times New Roman" w:cs="Times New Roman"/>
                <w:sz w:val="22"/>
                <w:szCs w:val="22"/>
              </w:rPr>
              <w:t>4.7</w:t>
            </w:r>
          </w:p>
        </w:tc>
        <w:tc>
          <w:tcPr>
            <w:tcW w:w="5387" w:type="dxa"/>
          </w:tcPr>
          <w:p w:rsidR="00845AD3" w:rsidRDefault="00845AD3" w:rsidP="004825D7">
            <w:pPr>
              <w:rPr>
                <w:rFonts w:ascii="Times New Roman" w:hAnsi="Times New Roman" w:cs="Times New Roman"/>
              </w:rPr>
            </w:pPr>
            <w:r>
              <w:rPr>
                <w:rFonts w:ascii="Times New Roman" w:hAnsi="Times New Roman" w:cs="Times New Roman"/>
                <w:sz w:val="22"/>
                <w:szCs w:val="22"/>
              </w:rPr>
              <w:t>Организация работы межведомственного социально-реабилитационного консилиума</w:t>
            </w:r>
          </w:p>
        </w:tc>
        <w:tc>
          <w:tcPr>
            <w:tcW w:w="1850" w:type="dxa"/>
            <w:gridSpan w:val="3"/>
          </w:tcPr>
          <w:p w:rsidR="00845AD3" w:rsidRPr="00E54E5B" w:rsidRDefault="00845AD3" w:rsidP="00016FB5">
            <w:pPr>
              <w:jc w:val="center"/>
              <w:rPr>
                <w:rFonts w:ascii="Times New Roman" w:hAnsi="Times New Roman" w:cs="Times New Roman"/>
              </w:rPr>
            </w:pPr>
            <w:r w:rsidRPr="00E54E5B">
              <w:rPr>
                <w:rFonts w:ascii="Times New Roman" w:hAnsi="Times New Roman" w:cs="Times New Roman"/>
                <w:sz w:val="22"/>
                <w:szCs w:val="22"/>
              </w:rPr>
              <w:t>ГАУСО «ЦСОН «</w:t>
            </w:r>
            <w:proofErr w:type="spellStart"/>
            <w:r w:rsidRPr="00E54E5B">
              <w:rPr>
                <w:rFonts w:ascii="Times New Roman" w:hAnsi="Times New Roman" w:cs="Times New Roman"/>
                <w:sz w:val="22"/>
                <w:szCs w:val="22"/>
              </w:rPr>
              <w:t>Исток-Башлангыч</w:t>
            </w:r>
            <w:proofErr w:type="spellEnd"/>
            <w:r w:rsidRPr="00E54E5B">
              <w:rPr>
                <w:rFonts w:ascii="Times New Roman" w:hAnsi="Times New Roman" w:cs="Times New Roman"/>
                <w:sz w:val="22"/>
                <w:szCs w:val="22"/>
              </w:rPr>
              <w:t>» МТЗ и СЗ РТ в ЛМР</w:t>
            </w:r>
          </w:p>
        </w:tc>
        <w:tc>
          <w:tcPr>
            <w:tcW w:w="1840" w:type="dxa"/>
            <w:gridSpan w:val="5"/>
            <w:vAlign w:val="center"/>
          </w:tcPr>
          <w:p w:rsidR="00845AD3" w:rsidRDefault="00845AD3" w:rsidP="004825D7">
            <w:pPr>
              <w:jc w:val="center"/>
              <w:rPr>
                <w:rFonts w:ascii="Times New Roman" w:hAnsi="Times New Roman" w:cs="Times New Roman"/>
              </w:rPr>
            </w:pPr>
            <w:r>
              <w:rPr>
                <w:rFonts w:ascii="Times New Roman" w:hAnsi="Times New Roman" w:cs="Times New Roman"/>
                <w:sz w:val="22"/>
                <w:szCs w:val="22"/>
              </w:rPr>
              <w:t>2</w:t>
            </w:r>
            <w:r w:rsidRPr="00CA0303">
              <w:rPr>
                <w:rFonts w:ascii="Times New Roman" w:hAnsi="Times New Roman" w:cs="Times New Roman"/>
                <w:sz w:val="22"/>
                <w:szCs w:val="22"/>
              </w:rPr>
              <w:t>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84" w:type="dxa"/>
            <w:gridSpan w:val="4"/>
          </w:tcPr>
          <w:p w:rsidR="00845AD3" w:rsidRDefault="00845AD3" w:rsidP="00050F02">
            <w:pPr>
              <w:keepNext/>
              <w:tabs>
                <w:tab w:val="left" w:pos="579"/>
                <w:tab w:val="left" w:pos="650"/>
                <w:tab w:val="left" w:pos="881"/>
              </w:tabs>
              <w:ind w:hanging="1"/>
              <w:jc w:val="center"/>
              <w:rPr>
                <w:rFonts w:ascii="Times New Roman" w:hAnsi="Times New Roman" w:cs="Times New Roman"/>
              </w:rPr>
            </w:pPr>
          </w:p>
          <w:p w:rsidR="00845AD3" w:rsidRDefault="00845AD3" w:rsidP="00050F02">
            <w:pPr>
              <w:keepNext/>
              <w:tabs>
                <w:tab w:val="left" w:pos="579"/>
                <w:tab w:val="left" w:pos="650"/>
                <w:tab w:val="left" w:pos="881"/>
              </w:tabs>
              <w:ind w:hanging="1"/>
              <w:jc w:val="center"/>
              <w:rPr>
                <w:rFonts w:ascii="Times New Roman" w:hAnsi="Times New Roman" w:cs="Times New Roman"/>
              </w:rPr>
            </w:pPr>
          </w:p>
          <w:p w:rsidR="00845AD3" w:rsidRPr="00845AD3" w:rsidRDefault="00AC045C"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Р</w:t>
            </w:r>
            <w:r w:rsidR="00845AD3">
              <w:rPr>
                <w:rFonts w:ascii="Times New Roman" w:hAnsi="Times New Roman" w:cs="Times New Roman"/>
                <w:sz w:val="22"/>
                <w:szCs w:val="22"/>
              </w:rPr>
              <w:t>Б</w:t>
            </w:r>
          </w:p>
        </w:tc>
        <w:tc>
          <w:tcPr>
            <w:tcW w:w="992" w:type="dxa"/>
            <w:vAlign w:val="center"/>
          </w:tcPr>
          <w:p w:rsidR="00845AD3" w:rsidRPr="00845AD3" w:rsidRDefault="00845AD3" w:rsidP="004825D7">
            <w:pPr>
              <w:jc w:val="center"/>
              <w:rPr>
                <w:rFonts w:ascii="Times New Roman" w:hAnsi="Times New Roman" w:cs="Times New Roman"/>
              </w:rPr>
            </w:pPr>
            <w:r>
              <w:rPr>
                <w:rFonts w:ascii="Times New Roman" w:hAnsi="Times New Roman" w:cs="Times New Roman"/>
                <w:sz w:val="22"/>
                <w:szCs w:val="22"/>
              </w:rPr>
              <w:t>35,0</w:t>
            </w:r>
          </w:p>
        </w:tc>
        <w:tc>
          <w:tcPr>
            <w:tcW w:w="909" w:type="dxa"/>
            <w:gridSpan w:val="5"/>
            <w:vAlign w:val="center"/>
          </w:tcPr>
          <w:p w:rsidR="00845AD3" w:rsidRPr="00845AD3" w:rsidRDefault="00845AD3" w:rsidP="004825D7">
            <w:pPr>
              <w:jc w:val="center"/>
              <w:rPr>
                <w:rFonts w:ascii="Times New Roman" w:hAnsi="Times New Roman" w:cs="Times New Roman"/>
              </w:rPr>
            </w:pPr>
            <w:r>
              <w:rPr>
                <w:rFonts w:ascii="Times New Roman" w:hAnsi="Times New Roman" w:cs="Times New Roman"/>
                <w:sz w:val="22"/>
                <w:szCs w:val="22"/>
              </w:rPr>
              <w:t>40,0</w:t>
            </w:r>
          </w:p>
        </w:tc>
        <w:tc>
          <w:tcPr>
            <w:tcW w:w="865" w:type="dxa"/>
            <w:gridSpan w:val="2"/>
            <w:vAlign w:val="center"/>
          </w:tcPr>
          <w:p w:rsidR="00845AD3" w:rsidRPr="00845AD3" w:rsidRDefault="00845AD3" w:rsidP="004825D7">
            <w:pPr>
              <w:jc w:val="center"/>
              <w:rPr>
                <w:rFonts w:ascii="Times New Roman" w:hAnsi="Times New Roman" w:cs="Times New Roman"/>
              </w:rPr>
            </w:pPr>
            <w:r>
              <w:rPr>
                <w:rFonts w:ascii="Times New Roman" w:hAnsi="Times New Roman" w:cs="Times New Roman"/>
                <w:sz w:val="22"/>
                <w:szCs w:val="22"/>
              </w:rPr>
              <w:t>45,0</w:t>
            </w:r>
          </w:p>
        </w:tc>
        <w:tc>
          <w:tcPr>
            <w:tcW w:w="871" w:type="dxa"/>
            <w:vAlign w:val="center"/>
          </w:tcPr>
          <w:p w:rsidR="00845AD3" w:rsidRPr="00845AD3" w:rsidRDefault="00845AD3" w:rsidP="004825D7">
            <w:pPr>
              <w:jc w:val="center"/>
              <w:rPr>
                <w:rFonts w:ascii="Times New Roman" w:hAnsi="Times New Roman" w:cs="Times New Roman"/>
              </w:rPr>
            </w:pPr>
            <w:r>
              <w:rPr>
                <w:rFonts w:ascii="Times New Roman" w:hAnsi="Times New Roman" w:cs="Times New Roman"/>
                <w:sz w:val="22"/>
                <w:szCs w:val="22"/>
              </w:rPr>
              <w:t>50,0</w:t>
            </w:r>
          </w:p>
        </w:tc>
        <w:tc>
          <w:tcPr>
            <w:tcW w:w="850" w:type="dxa"/>
            <w:gridSpan w:val="2"/>
          </w:tcPr>
          <w:p w:rsidR="00845AD3" w:rsidRDefault="00845AD3" w:rsidP="00050F02">
            <w:pPr>
              <w:keepNext/>
              <w:tabs>
                <w:tab w:val="left" w:pos="579"/>
                <w:tab w:val="left" w:pos="650"/>
                <w:tab w:val="left" w:pos="881"/>
              </w:tabs>
              <w:jc w:val="center"/>
              <w:rPr>
                <w:rFonts w:ascii="Times New Roman" w:hAnsi="Times New Roman" w:cs="Times New Roman"/>
              </w:rPr>
            </w:pPr>
          </w:p>
          <w:p w:rsidR="00845AD3" w:rsidRDefault="00845AD3" w:rsidP="00050F02">
            <w:pPr>
              <w:keepNext/>
              <w:tabs>
                <w:tab w:val="left" w:pos="579"/>
                <w:tab w:val="left" w:pos="650"/>
                <w:tab w:val="left" w:pos="881"/>
              </w:tabs>
              <w:jc w:val="center"/>
              <w:rPr>
                <w:rFonts w:ascii="Times New Roman" w:hAnsi="Times New Roman" w:cs="Times New Roman"/>
              </w:rPr>
            </w:pPr>
          </w:p>
          <w:p w:rsidR="00845AD3" w:rsidRDefault="00845AD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170,0</w:t>
            </w:r>
          </w:p>
        </w:tc>
      </w:tr>
      <w:tr w:rsidR="001843FD" w:rsidRPr="00500E4E" w:rsidTr="0050267F">
        <w:trPr>
          <w:gridAfter w:val="1"/>
          <w:wAfter w:w="9" w:type="dxa"/>
          <w:cantSplit/>
          <w:trHeight w:val="31"/>
        </w:trPr>
        <w:tc>
          <w:tcPr>
            <w:tcW w:w="962" w:type="dxa"/>
            <w:gridSpan w:val="2"/>
          </w:tcPr>
          <w:p w:rsidR="001843FD" w:rsidRPr="001843FD" w:rsidRDefault="001843FD" w:rsidP="00845AD3">
            <w:pPr>
              <w:ind w:left="426" w:hanging="426"/>
              <w:rPr>
                <w:rFonts w:ascii="Times New Roman" w:hAnsi="Times New Roman" w:cs="Times New Roman"/>
              </w:rPr>
            </w:pPr>
            <w:r w:rsidRPr="001843FD">
              <w:rPr>
                <w:rFonts w:ascii="Times New Roman" w:hAnsi="Times New Roman" w:cs="Times New Roman"/>
              </w:rPr>
              <w:t>4.</w:t>
            </w:r>
            <w:r w:rsidR="00845AD3">
              <w:rPr>
                <w:rFonts w:ascii="Times New Roman" w:hAnsi="Times New Roman" w:cs="Times New Roman"/>
              </w:rPr>
              <w:t>8</w:t>
            </w:r>
          </w:p>
        </w:tc>
        <w:tc>
          <w:tcPr>
            <w:tcW w:w="5387" w:type="dxa"/>
          </w:tcPr>
          <w:p w:rsidR="001843FD" w:rsidRPr="00500E4E" w:rsidRDefault="001843FD" w:rsidP="004825D7">
            <w:pPr>
              <w:rPr>
                <w:rFonts w:ascii="Times New Roman" w:hAnsi="Times New Roman" w:cs="Times New Roman"/>
              </w:rPr>
            </w:pPr>
            <w:r w:rsidRPr="00500E4E">
              <w:rPr>
                <w:rFonts w:ascii="Times New Roman" w:hAnsi="Times New Roman" w:cs="Times New Roman"/>
                <w:sz w:val="22"/>
                <w:szCs w:val="22"/>
              </w:rPr>
              <w:t>Организовать и провести фестиваль неформальных молодежных объединений и организаций «Молодые молодым»</w:t>
            </w:r>
          </w:p>
        </w:tc>
        <w:tc>
          <w:tcPr>
            <w:tcW w:w="1850" w:type="dxa"/>
            <w:gridSpan w:val="3"/>
          </w:tcPr>
          <w:p w:rsidR="001843FD" w:rsidRPr="001843FD" w:rsidRDefault="001843FD" w:rsidP="001843FD">
            <w:pPr>
              <w:jc w:val="center"/>
              <w:rPr>
                <w:rFonts w:ascii="Times New Roman" w:hAnsi="Times New Roman" w:cs="Times New Roman"/>
              </w:rPr>
            </w:pPr>
            <w:r w:rsidRPr="001843FD">
              <w:rPr>
                <w:rFonts w:ascii="Times New Roman" w:hAnsi="Times New Roman" w:cs="Times New Roman"/>
                <w:sz w:val="22"/>
                <w:szCs w:val="22"/>
              </w:rPr>
              <w:t>ИКМО «ЛМР», МКУ «УДМС и</w:t>
            </w:r>
            <w:proofErr w:type="gramStart"/>
            <w:r w:rsidRPr="001843FD">
              <w:rPr>
                <w:rFonts w:ascii="Times New Roman" w:hAnsi="Times New Roman" w:cs="Times New Roman"/>
                <w:sz w:val="22"/>
                <w:szCs w:val="22"/>
              </w:rPr>
              <w:t xml:space="preserve"> Т</w:t>
            </w:r>
            <w:proofErr w:type="gramEnd"/>
            <w:r w:rsidR="00A37BFE">
              <w:rPr>
                <w:rFonts w:ascii="Times New Roman" w:hAnsi="Times New Roman" w:cs="Times New Roman"/>
                <w:sz w:val="22"/>
                <w:szCs w:val="22"/>
              </w:rPr>
              <w:t>»</w:t>
            </w:r>
            <w:r w:rsidRPr="001843FD">
              <w:rPr>
                <w:rFonts w:ascii="Times New Roman" w:hAnsi="Times New Roman" w:cs="Times New Roman"/>
                <w:sz w:val="22"/>
                <w:szCs w:val="22"/>
              </w:rPr>
              <w:t xml:space="preserve">, </w:t>
            </w:r>
            <w:r w:rsidR="00016FB5">
              <w:rPr>
                <w:rFonts w:ascii="Times New Roman" w:hAnsi="Times New Roman" w:cs="Times New Roman"/>
                <w:sz w:val="22"/>
                <w:szCs w:val="22"/>
              </w:rPr>
              <w:t>УО</w:t>
            </w:r>
            <w:r w:rsidRPr="001843FD">
              <w:rPr>
                <w:rFonts w:ascii="Times New Roman" w:hAnsi="Times New Roman" w:cs="Times New Roman"/>
                <w:sz w:val="22"/>
                <w:szCs w:val="22"/>
              </w:rPr>
              <w:t xml:space="preserve">, </w:t>
            </w:r>
          </w:p>
          <w:p w:rsidR="001843FD" w:rsidRPr="001843FD" w:rsidRDefault="001843FD" w:rsidP="001843FD">
            <w:pPr>
              <w:jc w:val="center"/>
              <w:rPr>
                <w:rFonts w:ascii="Times New Roman" w:hAnsi="Times New Roman" w:cs="Times New Roman"/>
              </w:rPr>
            </w:pPr>
            <w:r w:rsidRPr="001843FD">
              <w:rPr>
                <w:rFonts w:ascii="Times New Roman" w:hAnsi="Times New Roman" w:cs="Times New Roman"/>
                <w:sz w:val="22"/>
                <w:szCs w:val="22"/>
              </w:rPr>
              <w:t>МБУ «Ровесник»</w:t>
            </w:r>
          </w:p>
        </w:tc>
        <w:tc>
          <w:tcPr>
            <w:tcW w:w="1840" w:type="dxa"/>
            <w:gridSpan w:val="5"/>
            <w:vAlign w:val="center"/>
          </w:tcPr>
          <w:p w:rsidR="001843FD" w:rsidRPr="006A3BFD" w:rsidRDefault="001843FD" w:rsidP="004825D7">
            <w:pPr>
              <w:jc w:val="cente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84" w:type="dxa"/>
            <w:gridSpan w:val="4"/>
          </w:tcPr>
          <w:p w:rsidR="0067517F" w:rsidRDefault="0067517F" w:rsidP="00050F02">
            <w:pPr>
              <w:keepNext/>
              <w:tabs>
                <w:tab w:val="left" w:pos="579"/>
                <w:tab w:val="left" w:pos="650"/>
                <w:tab w:val="left" w:pos="881"/>
              </w:tabs>
              <w:ind w:hanging="1"/>
              <w:jc w:val="center"/>
              <w:rPr>
                <w:rFonts w:ascii="Times New Roman" w:hAnsi="Times New Roman" w:cs="Times New Roman"/>
              </w:rPr>
            </w:pPr>
          </w:p>
          <w:p w:rsidR="0067517F" w:rsidRDefault="0067517F" w:rsidP="00050F02">
            <w:pPr>
              <w:keepNext/>
              <w:tabs>
                <w:tab w:val="left" w:pos="579"/>
                <w:tab w:val="left" w:pos="650"/>
                <w:tab w:val="left" w:pos="881"/>
              </w:tabs>
              <w:ind w:hanging="1"/>
              <w:jc w:val="center"/>
              <w:rPr>
                <w:rFonts w:ascii="Times New Roman" w:hAnsi="Times New Roman" w:cs="Times New Roman"/>
              </w:rPr>
            </w:pPr>
          </w:p>
          <w:p w:rsidR="001843FD" w:rsidRPr="00CA0303" w:rsidRDefault="00A37BFE"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МБ</w:t>
            </w:r>
          </w:p>
        </w:tc>
        <w:tc>
          <w:tcPr>
            <w:tcW w:w="992" w:type="dxa"/>
            <w:vAlign w:val="center"/>
          </w:tcPr>
          <w:p w:rsidR="001843FD" w:rsidRPr="001843FD" w:rsidRDefault="001843FD" w:rsidP="004825D7">
            <w:pPr>
              <w:jc w:val="center"/>
              <w:rPr>
                <w:rFonts w:ascii="Times New Roman" w:hAnsi="Times New Roman" w:cs="Times New Roman"/>
              </w:rPr>
            </w:pPr>
            <w:r w:rsidRPr="001843FD">
              <w:rPr>
                <w:rFonts w:ascii="Times New Roman" w:hAnsi="Times New Roman" w:cs="Times New Roman"/>
                <w:sz w:val="22"/>
                <w:szCs w:val="22"/>
              </w:rPr>
              <w:t>100,00</w:t>
            </w:r>
          </w:p>
        </w:tc>
        <w:tc>
          <w:tcPr>
            <w:tcW w:w="909" w:type="dxa"/>
            <w:gridSpan w:val="5"/>
            <w:vAlign w:val="center"/>
          </w:tcPr>
          <w:p w:rsidR="001843FD" w:rsidRPr="001843FD" w:rsidRDefault="001843FD" w:rsidP="004825D7">
            <w:pPr>
              <w:jc w:val="center"/>
              <w:rPr>
                <w:rFonts w:ascii="Times New Roman" w:hAnsi="Times New Roman" w:cs="Times New Roman"/>
              </w:rPr>
            </w:pPr>
            <w:r w:rsidRPr="001843FD">
              <w:rPr>
                <w:rFonts w:ascii="Times New Roman" w:hAnsi="Times New Roman" w:cs="Times New Roman"/>
                <w:sz w:val="22"/>
                <w:szCs w:val="22"/>
              </w:rPr>
              <w:t>100,00</w:t>
            </w:r>
          </w:p>
        </w:tc>
        <w:tc>
          <w:tcPr>
            <w:tcW w:w="865" w:type="dxa"/>
            <w:gridSpan w:val="2"/>
            <w:vAlign w:val="center"/>
          </w:tcPr>
          <w:p w:rsidR="001843FD" w:rsidRPr="001843FD" w:rsidRDefault="001843FD" w:rsidP="004825D7">
            <w:pPr>
              <w:jc w:val="center"/>
              <w:rPr>
                <w:rFonts w:ascii="Times New Roman" w:hAnsi="Times New Roman" w:cs="Times New Roman"/>
              </w:rPr>
            </w:pPr>
            <w:r w:rsidRPr="001843FD">
              <w:rPr>
                <w:rFonts w:ascii="Times New Roman" w:hAnsi="Times New Roman" w:cs="Times New Roman"/>
                <w:sz w:val="22"/>
                <w:szCs w:val="22"/>
              </w:rPr>
              <w:t>110,00</w:t>
            </w:r>
          </w:p>
        </w:tc>
        <w:tc>
          <w:tcPr>
            <w:tcW w:w="871" w:type="dxa"/>
            <w:vAlign w:val="center"/>
          </w:tcPr>
          <w:p w:rsidR="001843FD" w:rsidRPr="001843FD" w:rsidRDefault="001843FD" w:rsidP="004825D7">
            <w:pPr>
              <w:jc w:val="center"/>
              <w:rPr>
                <w:rFonts w:ascii="Times New Roman" w:hAnsi="Times New Roman" w:cs="Times New Roman"/>
              </w:rPr>
            </w:pPr>
            <w:r w:rsidRPr="001843FD">
              <w:rPr>
                <w:rFonts w:ascii="Times New Roman" w:hAnsi="Times New Roman" w:cs="Times New Roman"/>
                <w:sz w:val="22"/>
                <w:szCs w:val="22"/>
              </w:rPr>
              <w:t>120,00</w:t>
            </w:r>
          </w:p>
        </w:tc>
        <w:tc>
          <w:tcPr>
            <w:tcW w:w="850" w:type="dxa"/>
            <w:gridSpan w:val="2"/>
          </w:tcPr>
          <w:p w:rsidR="00500E4E" w:rsidRDefault="00500E4E" w:rsidP="00050F02">
            <w:pPr>
              <w:keepNext/>
              <w:tabs>
                <w:tab w:val="left" w:pos="579"/>
                <w:tab w:val="left" w:pos="650"/>
                <w:tab w:val="left" w:pos="881"/>
              </w:tabs>
              <w:jc w:val="center"/>
              <w:rPr>
                <w:rFonts w:ascii="Times New Roman" w:hAnsi="Times New Roman" w:cs="Times New Roman"/>
              </w:rPr>
            </w:pPr>
          </w:p>
          <w:p w:rsidR="00500E4E" w:rsidRDefault="00500E4E" w:rsidP="00050F02">
            <w:pPr>
              <w:keepNext/>
              <w:tabs>
                <w:tab w:val="left" w:pos="579"/>
                <w:tab w:val="left" w:pos="650"/>
                <w:tab w:val="left" w:pos="881"/>
              </w:tabs>
              <w:jc w:val="center"/>
              <w:rPr>
                <w:rFonts w:ascii="Times New Roman" w:hAnsi="Times New Roman" w:cs="Times New Roman"/>
              </w:rPr>
            </w:pPr>
          </w:p>
          <w:p w:rsidR="001843FD" w:rsidRPr="00500E4E" w:rsidRDefault="00500E4E" w:rsidP="00050F02">
            <w:pPr>
              <w:keepNext/>
              <w:tabs>
                <w:tab w:val="left" w:pos="579"/>
                <w:tab w:val="left" w:pos="650"/>
                <w:tab w:val="left" w:pos="881"/>
              </w:tabs>
              <w:jc w:val="center"/>
              <w:rPr>
                <w:rFonts w:ascii="Times New Roman" w:hAnsi="Times New Roman" w:cs="Times New Roman"/>
              </w:rPr>
            </w:pPr>
            <w:r w:rsidRPr="00500E4E">
              <w:rPr>
                <w:rFonts w:ascii="Times New Roman" w:hAnsi="Times New Roman" w:cs="Times New Roman"/>
                <w:sz w:val="22"/>
                <w:szCs w:val="22"/>
              </w:rPr>
              <w:t>430,0</w:t>
            </w:r>
          </w:p>
        </w:tc>
      </w:tr>
      <w:tr w:rsidR="001843FD" w:rsidRPr="003255DE" w:rsidTr="0050267F">
        <w:trPr>
          <w:gridAfter w:val="1"/>
          <w:wAfter w:w="9" w:type="dxa"/>
          <w:cantSplit/>
          <w:trHeight w:val="31"/>
        </w:trPr>
        <w:tc>
          <w:tcPr>
            <w:tcW w:w="962" w:type="dxa"/>
            <w:gridSpan w:val="2"/>
          </w:tcPr>
          <w:p w:rsidR="001843FD" w:rsidRPr="001843FD" w:rsidRDefault="001843FD" w:rsidP="00845AD3">
            <w:pPr>
              <w:ind w:left="426" w:hanging="426"/>
              <w:rPr>
                <w:rFonts w:ascii="Times New Roman" w:hAnsi="Times New Roman" w:cs="Times New Roman"/>
              </w:rPr>
            </w:pPr>
            <w:r w:rsidRPr="001843FD">
              <w:rPr>
                <w:rFonts w:ascii="Times New Roman" w:hAnsi="Times New Roman" w:cs="Times New Roman"/>
                <w:sz w:val="22"/>
                <w:szCs w:val="22"/>
              </w:rPr>
              <w:t>4.</w:t>
            </w:r>
            <w:r w:rsidR="00845AD3">
              <w:rPr>
                <w:rFonts w:ascii="Times New Roman" w:hAnsi="Times New Roman" w:cs="Times New Roman"/>
                <w:sz w:val="22"/>
                <w:szCs w:val="22"/>
              </w:rPr>
              <w:t>9</w:t>
            </w:r>
          </w:p>
        </w:tc>
        <w:tc>
          <w:tcPr>
            <w:tcW w:w="5387" w:type="dxa"/>
          </w:tcPr>
          <w:p w:rsidR="001843FD" w:rsidRPr="001843FD" w:rsidRDefault="001843FD" w:rsidP="004825D7">
            <w:pPr>
              <w:rPr>
                <w:rFonts w:ascii="Times New Roman" w:hAnsi="Times New Roman" w:cs="Times New Roman"/>
              </w:rPr>
            </w:pPr>
            <w:r w:rsidRPr="001843FD">
              <w:rPr>
                <w:rFonts w:ascii="Times New Roman" w:hAnsi="Times New Roman" w:cs="Times New Roman"/>
                <w:sz w:val="22"/>
                <w:szCs w:val="22"/>
              </w:rPr>
              <w:t xml:space="preserve">Проведение муниципального </w:t>
            </w:r>
            <w:proofErr w:type="gramStart"/>
            <w:r w:rsidRPr="001843FD">
              <w:rPr>
                <w:rFonts w:ascii="Times New Roman" w:hAnsi="Times New Roman" w:cs="Times New Roman"/>
                <w:sz w:val="22"/>
                <w:szCs w:val="22"/>
              </w:rPr>
              <w:t>этапа Республиканского конкурса  отрядов профилактики правонарушений</w:t>
            </w:r>
            <w:proofErr w:type="gramEnd"/>
          </w:p>
        </w:tc>
        <w:tc>
          <w:tcPr>
            <w:tcW w:w="1850" w:type="dxa"/>
            <w:gridSpan w:val="3"/>
          </w:tcPr>
          <w:p w:rsidR="001843FD" w:rsidRPr="00D675FD" w:rsidRDefault="00016FB5" w:rsidP="00016FB5">
            <w:r>
              <w:rPr>
                <w:rFonts w:ascii="Times New Roman" w:hAnsi="Times New Roman" w:cs="Times New Roman"/>
                <w:sz w:val="22"/>
                <w:szCs w:val="22"/>
              </w:rPr>
              <w:t>УО</w:t>
            </w:r>
            <w:r w:rsidR="001843FD" w:rsidRPr="001843FD">
              <w:rPr>
                <w:rFonts w:ascii="Times New Roman" w:hAnsi="Times New Roman" w:cs="Times New Roman"/>
                <w:sz w:val="22"/>
                <w:szCs w:val="22"/>
              </w:rPr>
              <w:t>,</w:t>
            </w:r>
            <w:r>
              <w:rPr>
                <w:rFonts w:ascii="Times New Roman" w:hAnsi="Times New Roman" w:cs="Times New Roman"/>
                <w:sz w:val="22"/>
                <w:szCs w:val="22"/>
              </w:rPr>
              <w:t xml:space="preserve"> </w:t>
            </w:r>
            <w:r w:rsidR="001843FD" w:rsidRPr="001843FD">
              <w:rPr>
                <w:rFonts w:ascii="Times New Roman" w:hAnsi="Times New Roman" w:cs="Times New Roman"/>
                <w:sz w:val="22"/>
                <w:szCs w:val="22"/>
              </w:rPr>
              <w:t>МБУ Ц</w:t>
            </w:r>
            <w:proofErr w:type="gramStart"/>
            <w:r w:rsidR="001843FD" w:rsidRPr="001843FD">
              <w:rPr>
                <w:rFonts w:ascii="Times New Roman" w:hAnsi="Times New Roman" w:cs="Times New Roman"/>
                <w:sz w:val="22"/>
                <w:szCs w:val="22"/>
              </w:rPr>
              <w:t>М(</w:t>
            </w:r>
            <w:proofErr w:type="gramEnd"/>
            <w:r w:rsidR="001843FD" w:rsidRPr="001843FD">
              <w:rPr>
                <w:rFonts w:ascii="Times New Roman" w:hAnsi="Times New Roman" w:cs="Times New Roman"/>
                <w:sz w:val="22"/>
                <w:szCs w:val="22"/>
              </w:rPr>
              <w:t>С) ФООП «Форпост» ЛМР РТ</w:t>
            </w:r>
          </w:p>
        </w:tc>
        <w:tc>
          <w:tcPr>
            <w:tcW w:w="1840" w:type="dxa"/>
            <w:gridSpan w:val="5"/>
            <w:vAlign w:val="center"/>
          </w:tcPr>
          <w:p w:rsidR="001843FD" w:rsidRPr="00CA0303" w:rsidRDefault="001843FD" w:rsidP="004825D7">
            <w:pPr>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84" w:type="dxa"/>
            <w:gridSpan w:val="4"/>
          </w:tcPr>
          <w:p w:rsidR="0067517F" w:rsidRDefault="0067517F" w:rsidP="00050F02">
            <w:pPr>
              <w:keepNext/>
              <w:tabs>
                <w:tab w:val="left" w:pos="579"/>
                <w:tab w:val="left" w:pos="650"/>
                <w:tab w:val="left" w:pos="881"/>
              </w:tabs>
              <w:ind w:hanging="1"/>
              <w:jc w:val="center"/>
              <w:rPr>
                <w:rFonts w:ascii="Times New Roman" w:hAnsi="Times New Roman" w:cs="Times New Roman"/>
              </w:rPr>
            </w:pPr>
          </w:p>
          <w:p w:rsidR="0067517F" w:rsidRDefault="0067517F" w:rsidP="00050F02">
            <w:pPr>
              <w:keepNext/>
              <w:tabs>
                <w:tab w:val="left" w:pos="579"/>
                <w:tab w:val="left" w:pos="650"/>
                <w:tab w:val="left" w:pos="881"/>
              </w:tabs>
              <w:ind w:hanging="1"/>
              <w:jc w:val="center"/>
              <w:rPr>
                <w:rFonts w:ascii="Times New Roman" w:hAnsi="Times New Roman" w:cs="Times New Roman"/>
              </w:rPr>
            </w:pPr>
          </w:p>
          <w:p w:rsidR="001843FD" w:rsidRPr="00CA0303" w:rsidRDefault="00A37BFE"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МБ</w:t>
            </w:r>
          </w:p>
        </w:tc>
        <w:tc>
          <w:tcPr>
            <w:tcW w:w="992" w:type="dxa"/>
            <w:vAlign w:val="center"/>
          </w:tcPr>
          <w:p w:rsidR="001843FD" w:rsidRDefault="001843FD" w:rsidP="004825D7">
            <w:pPr>
              <w:jc w:val="center"/>
              <w:rPr>
                <w:rFonts w:ascii="Times New Roman" w:hAnsi="Times New Roman" w:cs="Times New Roman"/>
              </w:rPr>
            </w:pPr>
          </w:p>
          <w:p w:rsidR="001843FD" w:rsidRPr="001843FD" w:rsidRDefault="001843FD" w:rsidP="004825D7">
            <w:pPr>
              <w:jc w:val="center"/>
              <w:rPr>
                <w:rFonts w:ascii="Times New Roman" w:hAnsi="Times New Roman" w:cs="Times New Roman"/>
              </w:rPr>
            </w:pPr>
            <w:r w:rsidRPr="001843FD">
              <w:rPr>
                <w:rFonts w:ascii="Times New Roman" w:hAnsi="Times New Roman" w:cs="Times New Roman"/>
                <w:sz w:val="22"/>
                <w:szCs w:val="22"/>
              </w:rPr>
              <w:t>15,0</w:t>
            </w:r>
          </w:p>
          <w:p w:rsidR="001843FD" w:rsidRPr="001843FD" w:rsidRDefault="001843FD" w:rsidP="004825D7">
            <w:pPr>
              <w:jc w:val="center"/>
              <w:rPr>
                <w:rFonts w:ascii="Times New Roman" w:hAnsi="Times New Roman" w:cs="Times New Roman"/>
                <w:i/>
              </w:rPr>
            </w:pPr>
          </w:p>
        </w:tc>
        <w:tc>
          <w:tcPr>
            <w:tcW w:w="909" w:type="dxa"/>
            <w:gridSpan w:val="5"/>
            <w:vAlign w:val="center"/>
          </w:tcPr>
          <w:p w:rsidR="001843FD" w:rsidRPr="001843FD" w:rsidRDefault="001843FD" w:rsidP="004825D7">
            <w:pPr>
              <w:jc w:val="center"/>
              <w:rPr>
                <w:rFonts w:ascii="Times New Roman" w:hAnsi="Times New Roman" w:cs="Times New Roman"/>
              </w:rPr>
            </w:pPr>
            <w:r w:rsidRPr="001843FD">
              <w:rPr>
                <w:rFonts w:ascii="Times New Roman" w:hAnsi="Times New Roman" w:cs="Times New Roman"/>
                <w:sz w:val="22"/>
                <w:szCs w:val="22"/>
              </w:rPr>
              <w:t>15,0</w:t>
            </w:r>
          </w:p>
        </w:tc>
        <w:tc>
          <w:tcPr>
            <w:tcW w:w="865" w:type="dxa"/>
            <w:gridSpan w:val="2"/>
            <w:vAlign w:val="center"/>
          </w:tcPr>
          <w:p w:rsidR="001843FD" w:rsidRPr="001843FD" w:rsidRDefault="001843FD" w:rsidP="004825D7">
            <w:pPr>
              <w:jc w:val="center"/>
              <w:rPr>
                <w:rFonts w:ascii="Times New Roman" w:hAnsi="Times New Roman" w:cs="Times New Roman"/>
              </w:rPr>
            </w:pPr>
            <w:r w:rsidRPr="001843FD">
              <w:rPr>
                <w:rFonts w:ascii="Times New Roman" w:hAnsi="Times New Roman" w:cs="Times New Roman"/>
                <w:sz w:val="22"/>
                <w:szCs w:val="22"/>
              </w:rPr>
              <w:t>15,0</w:t>
            </w:r>
          </w:p>
        </w:tc>
        <w:tc>
          <w:tcPr>
            <w:tcW w:w="871" w:type="dxa"/>
            <w:vAlign w:val="center"/>
          </w:tcPr>
          <w:p w:rsidR="001843FD" w:rsidRPr="001843FD" w:rsidRDefault="001843FD" w:rsidP="004825D7">
            <w:pPr>
              <w:jc w:val="center"/>
              <w:rPr>
                <w:rFonts w:ascii="Times New Roman" w:hAnsi="Times New Roman" w:cs="Times New Roman"/>
              </w:rPr>
            </w:pPr>
            <w:r w:rsidRPr="001843FD">
              <w:rPr>
                <w:rFonts w:ascii="Times New Roman" w:hAnsi="Times New Roman" w:cs="Times New Roman"/>
                <w:sz w:val="22"/>
                <w:szCs w:val="22"/>
              </w:rPr>
              <w:t>15,0</w:t>
            </w:r>
          </w:p>
        </w:tc>
        <w:tc>
          <w:tcPr>
            <w:tcW w:w="850" w:type="dxa"/>
            <w:gridSpan w:val="2"/>
          </w:tcPr>
          <w:p w:rsidR="00500E4E" w:rsidRDefault="00500E4E" w:rsidP="00050F02">
            <w:pPr>
              <w:keepNext/>
              <w:tabs>
                <w:tab w:val="left" w:pos="579"/>
                <w:tab w:val="left" w:pos="650"/>
                <w:tab w:val="left" w:pos="881"/>
              </w:tabs>
              <w:jc w:val="center"/>
              <w:rPr>
                <w:rFonts w:ascii="Times New Roman" w:hAnsi="Times New Roman" w:cs="Times New Roman"/>
              </w:rPr>
            </w:pPr>
          </w:p>
          <w:p w:rsidR="00500E4E" w:rsidRDefault="00500E4E" w:rsidP="00050F02">
            <w:pPr>
              <w:keepNext/>
              <w:tabs>
                <w:tab w:val="left" w:pos="579"/>
                <w:tab w:val="left" w:pos="650"/>
                <w:tab w:val="left" w:pos="881"/>
              </w:tabs>
              <w:jc w:val="center"/>
              <w:rPr>
                <w:rFonts w:ascii="Times New Roman" w:hAnsi="Times New Roman" w:cs="Times New Roman"/>
              </w:rPr>
            </w:pPr>
          </w:p>
          <w:p w:rsidR="001843FD" w:rsidRPr="00500E4E" w:rsidRDefault="00500E4E" w:rsidP="00050F02">
            <w:pPr>
              <w:keepNext/>
              <w:tabs>
                <w:tab w:val="left" w:pos="579"/>
                <w:tab w:val="left" w:pos="650"/>
                <w:tab w:val="left" w:pos="881"/>
              </w:tabs>
              <w:jc w:val="center"/>
              <w:rPr>
                <w:rFonts w:ascii="Times New Roman" w:hAnsi="Times New Roman" w:cs="Times New Roman"/>
              </w:rPr>
            </w:pPr>
            <w:r w:rsidRPr="00500E4E">
              <w:rPr>
                <w:rFonts w:ascii="Times New Roman" w:hAnsi="Times New Roman" w:cs="Times New Roman"/>
                <w:sz w:val="22"/>
                <w:szCs w:val="22"/>
              </w:rPr>
              <w:t>60,0</w:t>
            </w:r>
          </w:p>
        </w:tc>
      </w:tr>
      <w:tr w:rsidR="0067517F" w:rsidRPr="003255DE" w:rsidTr="0050267F">
        <w:trPr>
          <w:gridAfter w:val="1"/>
          <w:wAfter w:w="9" w:type="dxa"/>
          <w:cantSplit/>
          <w:trHeight w:val="31"/>
        </w:trPr>
        <w:tc>
          <w:tcPr>
            <w:tcW w:w="962" w:type="dxa"/>
            <w:gridSpan w:val="2"/>
          </w:tcPr>
          <w:p w:rsidR="0067517F" w:rsidRPr="00A37BFE" w:rsidRDefault="0067517F" w:rsidP="00845AD3">
            <w:pPr>
              <w:ind w:left="426" w:hanging="426"/>
              <w:rPr>
                <w:rFonts w:ascii="Times New Roman" w:hAnsi="Times New Roman" w:cs="Times New Roman"/>
              </w:rPr>
            </w:pPr>
            <w:r w:rsidRPr="00A37BFE">
              <w:rPr>
                <w:rFonts w:ascii="Times New Roman" w:hAnsi="Times New Roman" w:cs="Times New Roman"/>
                <w:sz w:val="22"/>
                <w:szCs w:val="22"/>
              </w:rPr>
              <w:t>4.</w:t>
            </w:r>
            <w:r w:rsidR="00845AD3">
              <w:rPr>
                <w:rFonts w:ascii="Times New Roman" w:hAnsi="Times New Roman" w:cs="Times New Roman"/>
                <w:sz w:val="22"/>
                <w:szCs w:val="22"/>
              </w:rPr>
              <w:t>10</w:t>
            </w:r>
          </w:p>
        </w:tc>
        <w:tc>
          <w:tcPr>
            <w:tcW w:w="5387" w:type="dxa"/>
          </w:tcPr>
          <w:p w:rsidR="0067517F" w:rsidRPr="00A37BFE" w:rsidRDefault="0067517F" w:rsidP="004825D7">
            <w:pPr>
              <w:rPr>
                <w:rFonts w:ascii="Times New Roman" w:hAnsi="Times New Roman" w:cs="Times New Roman"/>
              </w:rPr>
            </w:pPr>
            <w:r w:rsidRPr="00A37BFE">
              <w:rPr>
                <w:rFonts w:ascii="Times New Roman" w:hAnsi="Times New Roman" w:cs="Times New Roman"/>
                <w:sz w:val="22"/>
                <w:szCs w:val="22"/>
              </w:rPr>
              <w:t>Организация военно-патриотической  работы в образовательных учреждениях.  Продолжить проведение военизированной патриотической игры «Зарница»</w:t>
            </w:r>
          </w:p>
        </w:tc>
        <w:tc>
          <w:tcPr>
            <w:tcW w:w="1850" w:type="dxa"/>
            <w:gridSpan w:val="3"/>
          </w:tcPr>
          <w:p w:rsidR="0067517F" w:rsidRPr="00A37BFE" w:rsidRDefault="00016FB5" w:rsidP="00500E4E">
            <w:pPr>
              <w:rPr>
                <w:rFonts w:ascii="Times New Roman" w:hAnsi="Times New Roman" w:cs="Times New Roman"/>
              </w:rPr>
            </w:pPr>
            <w:r>
              <w:rPr>
                <w:rFonts w:ascii="Times New Roman" w:hAnsi="Times New Roman" w:cs="Times New Roman"/>
                <w:sz w:val="22"/>
                <w:szCs w:val="22"/>
              </w:rPr>
              <w:t>УО</w:t>
            </w:r>
            <w:r w:rsidR="0067517F" w:rsidRPr="00A37BFE">
              <w:rPr>
                <w:rFonts w:ascii="Times New Roman" w:hAnsi="Times New Roman" w:cs="Times New Roman"/>
                <w:sz w:val="22"/>
                <w:szCs w:val="22"/>
              </w:rPr>
              <w:t xml:space="preserve">, </w:t>
            </w:r>
            <w:r w:rsidR="00500E4E">
              <w:rPr>
                <w:rFonts w:ascii="Times New Roman" w:hAnsi="Times New Roman" w:cs="Times New Roman"/>
                <w:sz w:val="22"/>
                <w:szCs w:val="22"/>
              </w:rPr>
              <w:t>ВК</w:t>
            </w:r>
          </w:p>
        </w:tc>
        <w:tc>
          <w:tcPr>
            <w:tcW w:w="1840" w:type="dxa"/>
            <w:gridSpan w:val="5"/>
            <w:vAlign w:val="center"/>
          </w:tcPr>
          <w:p w:rsidR="0067517F" w:rsidRPr="00CA0303" w:rsidRDefault="0067517F" w:rsidP="004825D7">
            <w:pPr>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84" w:type="dxa"/>
            <w:gridSpan w:val="4"/>
          </w:tcPr>
          <w:p w:rsidR="0067517F" w:rsidRDefault="0067517F" w:rsidP="00050F02">
            <w:pPr>
              <w:keepNext/>
              <w:tabs>
                <w:tab w:val="left" w:pos="579"/>
                <w:tab w:val="left" w:pos="650"/>
                <w:tab w:val="left" w:pos="881"/>
              </w:tabs>
              <w:ind w:hanging="1"/>
              <w:jc w:val="center"/>
              <w:rPr>
                <w:rFonts w:ascii="Times New Roman" w:hAnsi="Times New Roman" w:cs="Times New Roman"/>
              </w:rPr>
            </w:pPr>
          </w:p>
          <w:p w:rsidR="0067517F" w:rsidRDefault="0067517F"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МБ</w:t>
            </w:r>
          </w:p>
          <w:p w:rsidR="0067517F" w:rsidRPr="00CA0303" w:rsidRDefault="0067517F" w:rsidP="00050F02">
            <w:pPr>
              <w:keepNext/>
              <w:tabs>
                <w:tab w:val="left" w:pos="579"/>
                <w:tab w:val="left" w:pos="650"/>
                <w:tab w:val="left" w:pos="881"/>
              </w:tabs>
              <w:ind w:hanging="1"/>
              <w:jc w:val="center"/>
              <w:rPr>
                <w:rFonts w:ascii="Times New Roman" w:hAnsi="Times New Roman" w:cs="Times New Roman"/>
              </w:rPr>
            </w:pPr>
          </w:p>
        </w:tc>
        <w:tc>
          <w:tcPr>
            <w:tcW w:w="992" w:type="dxa"/>
            <w:vAlign w:val="center"/>
          </w:tcPr>
          <w:p w:rsidR="0067517F" w:rsidRPr="0067517F" w:rsidRDefault="0067517F" w:rsidP="004825D7">
            <w:pPr>
              <w:jc w:val="center"/>
              <w:rPr>
                <w:rFonts w:ascii="Times New Roman" w:hAnsi="Times New Roman" w:cs="Times New Roman"/>
              </w:rPr>
            </w:pPr>
            <w:r w:rsidRPr="0067517F">
              <w:rPr>
                <w:rFonts w:ascii="Times New Roman" w:hAnsi="Times New Roman" w:cs="Times New Roman"/>
                <w:sz w:val="22"/>
                <w:szCs w:val="22"/>
              </w:rPr>
              <w:t>5,0</w:t>
            </w:r>
          </w:p>
        </w:tc>
        <w:tc>
          <w:tcPr>
            <w:tcW w:w="909" w:type="dxa"/>
            <w:gridSpan w:val="5"/>
            <w:vAlign w:val="center"/>
          </w:tcPr>
          <w:p w:rsidR="0067517F" w:rsidRPr="0067517F" w:rsidRDefault="0067517F" w:rsidP="004825D7">
            <w:pPr>
              <w:jc w:val="center"/>
              <w:rPr>
                <w:rFonts w:ascii="Times New Roman" w:hAnsi="Times New Roman" w:cs="Times New Roman"/>
              </w:rPr>
            </w:pPr>
            <w:r w:rsidRPr="0067517F">
              <w:rPr>
                <w:rFonts w:ascii="Times New Roman" w:hAnsi="Times New Roman" w:cs="Times New Roman"/>
                <w:sz w:val="22"/>
                <w:szCs w:val="22"/>
              </w:rPr>
              <w:t>7,0</w:t>
            </w:r>
          </w:p>
        </w:tc>
        <w:tc>
          <w:tcPr>
            <w:tcW w:w="865" w:type="dxa"/>
            <w:gridSpan w:val="2"/>
            <w:vAlign w:val="center"/>
          </w:tcPr>
          <w:p w:rsidR="0067517F" w:rsidRPr="0067517F" w:rsidRDefault="0067517F" w:rsidP="004825D7">
            <w:pPr>
              <w:jc w:val="center"/>
              <w:rPr>
                <w:rFonts w:ascii="Times New Roman" w:hAnsi="Times New Roman" w:cs="Times New Roman"/>
              </w:rPr>
            </w:pPr>
            <w:r w:rsidRPr="0067517F">
              <w:rPr>
                <w:rFonts w:ascii="Times New Roman" w:hAnsi="Times New Roman" w:cs="Times New Roman"/>
                <w:sz w:val="22"/>
                <w:szCs w:val="22"/>
              </w:rPr>
              <w:t>9,0</w:t>
            </w:r>
          </w:p>
        </w:tc>
        <w:tc>
          <w:tcPr>
            <w:tcW w:w="871" w:type="dxa"/>
            <w:vAlign w:val="center"/>
          </w:tcPr>
          <w:p w:rsidR="0067517F" w:rsidRPr="0067517F" w:rsidRDefault="0067517F" w:rsidP="004825D7">
            <w:pPr>
              <w:jc w:val="center"/>
              <w:rPr>
                <w:rFonts w:ascii="Times New Roman" w:hAnsi="Times New Roman" w:cs="Times New Roman"/>
              </w:rPr>
            </w:pPr>
            <w:r w:rsidRPr="0067517F">
              <w:rPr>
                <w:rFonts w:ascii="Times New Roman" w:hAnsi="Times New Roman" w:cs="Times New Roman"/>
                <w:sz w:val="22"/>
                <w:szCs w:val="22"/>
              </w:rPr>
              <w:t>11,0</w:t>
            </w:r>
          </w:p>
        </w:tc>
        <w:tc>
          <w:tcPr>
            <w:tcW w:w="850" w:type="dxa"/>
            <w:gridSpan w:val="2"/>
          </w:tcPr>
          <w:p w:rsidR="00500E4E" w:rsidRDefault="00500E4E" w:rsidP="00050F02">
            <w:pPr>
              <w:keepNext/>
              <w:tabs>
                <w:tab w:val="left" w:pos="579"/>
                <w:tab w:val="left" w:pos="650"/>
                <w:tab w:val="left" w:pos="881"/>
              </w:tabs>
              <w:jc w:val="center"/>
              <w:rPr>
                <w:rFonts w:ascii="Times New Roman" w:hAnsi="Times New Roman" w:cs="Times New Roman"/>
              </w:rPr>
            </w:pPr>
          </w:p>
          <w:p w:rsidR="0067517F" w:rsidRPr="00500E4E" w:rsidRDefault="00500E4E" w:rsidP="00050F02">
            <w:pPr>
              <w:keepNext/>
              <w:tabs>
                <w:tab w:val="left" w:pos="579"/>
                <w:tab w:val="left" w:pos="650"/>
                <w:tab w:val="left" w:pos="881"/>
              </w:tabs>
              <w:jc w:val="center"/>
              <w:rPr>
                <w:rFonts w:ascii="Times New Roman" w:hAnsi="Times New Roman" w:cs="Times New Roman"/>
              </w:rPr>
            </w:pPr>
            <w:r w:rsidRPr="00500E4E">
              <w:rPr>
                <w:rFonts w:ascii="Times New Roman" w:hAnsi="Times New Roman" w:cs="Times New Roman"/>
                <w:sz w:val="22"/>
                <w:szCs w:val="22"/>
              </w:rPr>
              <w:t>32,0</w:t>
            </w:r>
          </w:p>
        </w:tc>
      </w:tr>
      <w:tr w:rsidR="004E2D62" w:rsidRPr="003255DE" w:rsidTr="0050267F">
        <w:trPr>
          <w:gridAfter w:val="1"/>
          <w:wAfter w:w="9" w:type="dxa"/>
          <w:cantSplit/>
          <w:trHeight w:val="31"/>
        </w:trPr>
        <w:tc>
          <w:tcPr>
            <w:tcW w:w="962" w:type="dxa"/>
            <w:gridSpan w:val="2"/>
          </w:tcPr>
          <w:p w:rsidR="004E2D62" w:rsidRPr="0067517F" w:rsidRDefault="004E2D62" w:rsidP="00845AD3">
            <w:pPr>
              <w:ind w:left="426" w:hanging="426"/>
              <w:rPr>
                <w:rFonts w:ascii="Times New Roman" w:hAnsi="Times New Roman" w:cs="Times New Roman"/>
              </w:rPr>
            </w:pPr>
            <w:r w:rsidRPr="0067517F">
              <w:rPr>
                <w:rFonts w:ascii="Times New Roman" w:hAnsi="Times New Roman" w:cs="Times New Roman"/>
                <w:sz w:val="22"/>
                <w:szCs w:val="22"/>
              </w:rPr>
              <w:t>4.</w:t>
            </w:r>
            <w:r w:rsidR="00845AD3">
              <w:rPr>
                <w:rFonts w:ascii="Times New Roman" w:hAnsi="Times New Roman" w:cs="Times New Roman"/>
                <w:sz w:val="22"/>
                <w:szCs w:val="22"/>
              </w:rPr>
              <w:t>11</w:t>
            </w:r>
          </w:p>
        </w:tc>
        <w:tc>
          <w:tcPr>
            <w:tcW w:w="5387" w:type="dxa"/>
          </w:tcPr>
          <w:p w:rsidR="004E2D62" w:rsidRPr="0067517F" w:rsidRDefault="004E2D62" w:rsidP="004825D7">
            <w:pPr>
              <w:rPr>
                <w:rFonts w:ascii="Times New Roman" w:hAnsi="Times New Roman" w:cs="Times New Roman"/>
              </w:rPr>
            </w:pPr>
            <w:r w:rsidRPr="0067517F">
              <w:rPr>
                <w:rFonts w:ascii="Times New Roman" w:hAnsi="Times New Roman" w:cs="Times New Roman"/>
                <w:color w:val="000000"/>
                <w:spacing w:val="-15"/>
                <w:sz w:val="22"/>
                <w:szCs w:val="22"/>
              </w:rPr>
              <w:t xml:space="preserve">Диагностика учащихся по выявлению их </w:t>
            </w:r>
            <w:r w:rsidRPr="0067517F">
              <w:rPr>
                <w:rFonts w:ascii="Times New Roman" w:hAnsi="Times New Roman" w:cs="Times New Roman"/>
                <w:color w:val="000000"/>
                <w:spacing w:val="-16"/>
                <w:sz w:val="22"/>
                <w:szCs w:val="22"/>
              </w:rPr>
              <w:t>склонностей к вредным привычкам</w:t>
            </w:r>
            <w:r w:rsidRPr="0067517F">
              <w:rPr>
                <w:rFonts w:ascii="Times New Roman" w:hAnsi="Times New Roman" w:cs="Times New Roman"/>
                <w:sz w:val="22"/>
                <w:szCs w:val="22"/>
              </w:rPr>
              <w:t xml:space="preserve"> </w:t>
            </w:r>
          </w:p>
        </w:tc>
        <w:tc>
          <w:tcPr>
            <w:tcW w:w="1850" w:type="dxa"/>
            <w:gridSpan w:val="3"/>
          </w:tcPr>
          <w:p w:rsidR="004E2D62" w:rsidRPr="0067517F" w:rsidRDefault="00500E4E" w:rsidP="0067517F">
            <w:pPr>
              <w:rPr>
                <w:rFonts w:ascii="Times New Roman" w:hAnsi="Times New Roman" w:cs="Times New Roman"/>
              </w:rPr>
            </w:pPr>
            <w:r w:rsidRPr="00E54E5B">
              <w:rPr>
                <w:rFonts w:ascii="Times New Roman" w:hAnsi="Times New Roman" w:cs="Times New Roman"/>
                <w:sz w:val="22"/>
                <w:szCs w:val="22"/>
              </w:rPr>
              <w:t>МБУЗ «</w:t>
            </w:r>
            <w:r>
              <w:rPr>
                <w:rFonts w:ascii="Times New Roman" w:hAnsi="Times New Roman" w:cs="Times New Roman"/>
                <w:sz w:val="22"/>
                <w:szCs w:val="22"/>
              </w:rPr>
              <w:t>Л</w:t>
            </w:r>
            <w:r w:rsidR="004E2D62" w:rsidRPr="0067517F">
              <w:rPr>
                <w:rFonts w:ascii="Times New Roman" w:hAnsi="Times New Roman" w:cs="Times New Roman"/>
                <w:sz w:val="22"/>
                <w:szCs w:val="22"/>
              </w:rPr>
              <w:t>ЦРБ</w:t>
            </w:r>
            <w:r>
              <w:rPr>
                <w:rFonts w:ascii="Times New Roman" w:hAnsi="Times New Roman" w:cs="Times New Roman"/>
                <w:sz w:val="22"/>
                <w:szCs w:val="22"/>
              </w:rPr>
              <w:t>»</w:t>
            </w:r>
            <w:r w:rsidR="004E2D62" w:rsidRPr="0067517F">
              <w:rPr>
                <w:rFonts w:ascii="Times New Roman" w:hAnsi="Times New Roman" w:cs="Times New Roman"/>
                <w:sz w:val="22"/>
                <w:szCs w:val="22"/>
              </w:rPr>
              <w:t>,</w:t>
            </w:r>
          </w:p>
          <w:p w:rsidR="004E2D62" w:rsidRPr="00A37BFE" w:rsidRDefault="004E2D62" w:rsidP="00016FB5">
            <w:pPr>
              <w:rPr>
                <w:rFonts w:ascii="Times New Roman" w:hAnsi="Times New Roman" w:cs="Times New Roman"/>
              </w:rPr>
            </w:pPr>
            <w:r w:rsidRPr="0067517F">
              <w:rPr>
                <w:rFonts w:ascii="Times New Roman" w:hAnsi="Times New Roman" w:cs="Times New Roman"/>
                <w:sz w:val="22"/>
                <w:szCs w:val="22"/>
              </w:rPr>
              <w:t xml:space="preserve"> </w:t>
            </w:r>
            <w:r w:rsidR="00016FB5">
              <w:rPr>
                <w:rFonts w:ascii="Times New Roman" w:hAnsi="Times New Roman" w:cs="Times New Roman"/>
                <w:sz w:val="22"/>
                <w:szCs w:val="22"/>
              </w:rPr>
              <w:t>УО</w:t>
            </w:r>
          </w:p>
        </w:tc>
        <w:tc>
          <w:tcPr>
            <w:tcW w:w="1840" w:type="dxa"/>
            <w:gridSpan w:val="5"/>
            <w:vAlign w:val="center"/>
          </w:tcPr>
          <w:p w:rsidR="004E2D62" w:rsidRPr="00CA0303" w:rsidRDefault="004E2D62" w:rsidP="004825D7">
            <w:pPr>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r>
              <w:rPr>
                <w:rFonts w:ascii="Times New Roman" w:hAnsi="Times New Roman" w:cs="Times New Roman"/>
                <w:sz w:val="22"/>
                <w:szCs w:val="22"/>
              </w:rPr>
              <w:t>.</w:t>
            </w:r>
          </w:p>
        </w:tc>
        <w:tc>
          <w:tcPr>
            <w:tcW w:w="984" w:type="dxa"/>
            <w:gridSpan w:val="4"/>
          </w:tcPr>
          <w:p w:rsidR="004E2D62" w:rsidRDefault="004E2D62" w:rsidP="00050F02">
            <w:pPr>
              <w:keepNext/>
              <w:tabs>
                <w:tab w:val="left" w:pos="579"/>
                <w:tab w:val="left" w:pos="650"/>
                <w:tab w:val="left" w:pos="881"/>
              </w:tabs>
              <w:ind w:hanging="1"/>
              <w:jc w:val="center"/>
              <w:rPr>
                <w:rFonts w:ascii="Times New Roman" w:hAnsi="Times New Roman" w:cs="Times New Roman"/>
              </w:rPr>
            </w:pPr>
          </w:p>
        </w:tc>
        <w:tc>
          <w:tcPr>
            <w:tcW w:w="992" w:type="dxa"/>
            <w:vAlign w:val="center"/>
          </w:tcPr>
          <w:p w:rsidR="004E2D62" w:rsidRPr="0067517F" w:rsidRDefault="00500E4E" w:rsidP="004825D7">
            <w:pPr>
              <w:jc w:val="center"/>
              <w:rPr>
                <w:rFonts w:ascii="Times New Roman" w:hAnsi="Times New Roman" w:cs="Times New Roman"/>
              </w:rPr>
            </w:pPr>
            <w:r>
              <w:rPr>
                <w:rFonts w:ascii="Times New Roman" w:hAnsi="Times New Roman" w:cs="Times New Roman"/>
              </w:rPr>
              <w:t>-</w:t>
            </w:r>
          </w:p>
        </w:tc>
        <w:tc>
          <w:tcPr>
            <w:tcW w:w="909" w:type="dxa"/>
            <w:gridSpan w:val="5"/>
            <w:vAlign w:val="center"/>
          </w:tcPr>
          <w:p w:rsidR="004E2D62" w:rsidRPr="0067517F" w:rsidRDefault="00500E4E" w:rsidP="004825D7">
            <w:pPr>
              <w:jc w:val="center"/>
              <w:rPr>
                <w:rFonts w:ascii="Times New Roman" w:hAnsi="Times New Roman" w:cs="Times New Roman"/>
              </w:rPr>
            </w:pPr>
            <w:r>
              <w:rPr>
                <w:rFonts w:ascii="Times New Roman" w:hAnsi="Times New Roman" w:cs="Times New Roman"/>
              </w:rPr>
              <w:t>-</w:t>
            </w:r>
          </w:p>
        </w:tc>
        <w:tc>
          <w:tcPr>
            <w:tcW w:w="857" w:type="dxa"/>
            <w:vAlign w:val="center"/>
          </w:tcPr>
          <w:p w:rsidR="004E2D62" w:rsidRPr="0067517F" w:rsidRDefault="00500E4E" w:rsidP="004825D7">
            <w:pPr>
              <w:jc w:val="center"/>
              <w:rPr>
                <w:rFonts w:ascii="Times New Roman" w:hAnsi="Times New Roman" w:cs="Times New Roman"/>
              </w:rPr>
            </w:pPr>
            <w:r>
              <w:rPr>
                <w:rFonts w:ascii="Times New Roman" w:hAnsi="Times New Roman" w:cs="Times New Roman"/>
              </w:rPr>
              <w:t>-</w:t>
            </w:r>
          </w:p>
        </w:tc>
        <w:tc>
          <w:tcPr>
            <w:tcW w:w="879" w:type="dxa"/>
            <w:gridSpan w:val="2"/>
            <w:vAlign w:val="center"/>
          </w:tcPr>
          <w:p w:rsidR="004E2D62" w:rsidRPr="0067517F" w:rsidRDefault="00500E4E" w:rsidP="004825D7">
            <w:pPr>
              <w:jc w:val="center"/>
              <w:rPr>
                <w:rFonts w:ascii="Times New Roman" w:hAnsi="Times New Roman" w:cs="Times New Roman"/>
              </w:rPr>
            </w:pPr>
            <w:r>
              <w:rPr>
                <w:rFonts w:ascii="Times New Roman" w:hAnsi="Times New Roman" w:cs="Times New Roman"/>
              </w:rPr>
              <w:t>-</w:t>
            </w:r>
          </w:p>
        </w:tc>
        <w:tc>
          <w:tcPr>
            <w:tcW w:w="850" w:type="dxa"/>
            <w:gridSpan w:val="2"/>
          </w:tcPr>
          <w:p w:rsidR="00500E4E" w:rsidRDefault="00500E4E" w:rsidP="00050F02">
            <w:pPr>
              <w:keepNext/>
              <w:tabs>
                <w:tab w:val="left" w:pos="579"/>
                <w:tab w:val="left" w:pos="650"/>
                <w:tab w:val="left" w:pos="881"/>
              </w:tabs>
              <w:jc w:val="center"/>
              <w:rPr>
                <w:rFonts w:ascii="Times New Roman" w:hAnsi="Times New Roman" w:cs="Times New Roman"/>
              </w:rPr>
            </w:pPr>
          </w:p>
          <w:p w:rsidR="004E2D62" w:rsidRPr="00E54E5B" w:rsidRDefault="00500E4E"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67517F" w:rsidRPr="003255DE" w:rsidTr="0050267F">
        <w:trPr>
          <w:gridAfter w:val="1"/>
          <w:wAfter w:w="9" w:type="dxa"/>
          <w:cantSplit/>
          <w:trHeight w:val="31"/>
        </w:trPr>
        <w:tc>
          <w:tcPr>
            <w:tcW w:w="962" w:type="dxa"/>
            <w:gridSpan w:val="2"/>
          </w:tcPr>
          <w:p w:rsidR="0067517F" w:rsidRPr="0067517F" w:rsidRDefault="0067517F" w:rsidP="00845AD3">
            <w:pPr>
              <w:ind w:left="426" w:hanging="426"/>
              <w:rPr>
                <w:rFonts w:ascii="Times New Roman" w:hAnsi="Times New Roman" w:cs="Times New Roman"/>
              </w:rPr>
            </w:pPr>
            <w:r w:rsidRPr="0067517F">
              <w:rPr>
                <w:rFonts w:ascii="Times New Roman" w:hAnsi="Times New Roman" w:cs="Times New Roman"/>
                <w:sz w:val="22"/>
                <w:szCs w:val="22"/>
              </w:rPr>
              <w:t>4.1</w:t>
            </w:r>
            <w:r w:rsidR="00845AD3">
              <w:rPr>
                <w:rFonts w:ascii="Times New Roman" w:hAnsi="Times New Roman" w:cs="Times New Roman"/>
                <w:sz w:val="22"/>
                <w:szCs w:val="22"/>
              </w:rPr>
              <w:t>2</w:t>
            </w:r>
          </w:p>
        </w:tc>
        <w:tc>
          <w:tcPr>
            <w:tcW w:w="5387" w:type="dxa"/>
          </w:tcPr>
          <w:p w:rsidR="0067517F" w:rsidRPr="0067517F" w:rsidRDefault="0067517F" w:rsidP="004825D7">
            <w:pPr>
              <w:rPr>
                <w:rFonts w:ascii="Times New Roman" w:hAnsi="Times New Roman" w:cs="Times New Roman"/>
              </w:rPr>
            </w:pPr>
            <w:r w:rsidRPr="0067517F">
              <w:rPr>
                <w:rFonts w:ascii="Times New Roman" w:hAnsi="Times New Roman" w:cs="Times New Roman"/>
                <w:sz w:val="22"/>
                <w:szCs w:val="22"/>
              </w:rPr>
              <w:t>Организовать и провести  мероприятие «Призывник»</w:t>
            </w:r>
          </w:p>
        </w:tc>
        <w:tc>
          <w:tcPr>
            <w:tcW w:w="1850" w:type="dxa"/>
            <w:gridSpan w:val="3"/>
          </w:tcPr>
          <w:p w:rsidR="0067517F" w:rsidRPr="0067517F" w:rsidRDefault="0067517F" w:rsidP="00016FB5">
            <w:pPr>
              <w:rPr>
                <w:rFonts w:ascii="Times New Roman" w:hAnsi="Times New Roman" w:cs="Times New Roman"/>
              </w:rPr>
            </w:pPr>
            <w:r w:rsidRPr="0067517F">
              <w:rPr>
                <w:rFonts w:ascii="Times New Roman" w:hAnsi="Times New Roman" w:cs="Times New Roman"/>
                <w:sz w:val="22"/>
                <w:szCs w:val="22"/>
              </w:rPr>
              <w:t>У</w:t>
            </w:r>
            <w:r w:rsidR="00016FB5">
              <w:rPr>
                <w:rFonts w:ascii="Times New Roman" w:hAnsi="Times New Roman" w:cs="Times New Roman"/>
                <w:sz w:val="22"/>
                <w:szCs w:val="22"/>
              </w:rPr>
              <w:t>К</w:t>
            </w:r>
            <w:r w:rsidRPr="0067517F">
              <w:rPr>
                <w:rFonts w:ascii="Times New Roman" w:hAnsi="Times New Roman" w:cs="Times New Roman"/>
                <w:sz w:val="22"/>
                <w:szCs w:val="22"/>
              </w:rPr>
              <w:t xml:space="preserve">, </w:t>
            </w:r>
            <w:r w:rsidR="00500E4E">
              <w:rPr>
                <w:rFonts w:ascii="Times New Roman" w:hAnsi="Times New Roman" w:cs="Times New Roman"/>
                <w:sz w:val="22"/>
                <w:szCs w:val="22"/>
              </w:rPr>
              <w:t>ВК</w:t>
            </w:r>
            <w:r w:rsidRPr="0067517F">
              <w:rPr>
                <w:rFonts w:ascii="Times New Roman" w:hAnsi="Times New Roman" w:cs="Times New Roman"/>
                <w:sz w:val="22"/>
                <w:szCs w:val="22"/>
              </w:rPr>
              <w:t>, учебные заведения</w:t>
            </w:r>
          </w:p>
        </w:tc>
        <w:tc>
          <w:tcPr>
            <w:tcW w:w="1840" w:type="dxa"/>
            <w:gridSpan w:val="5"/>
            <w:vAlign w:val="center"/>
          </w:tcPr>
          <w:p w:rsidR="0067517F" w:rsidRPr="00CA0303" w:rsidRDefault="0067517F" w:rsidP="004825D7">
            <w:pPr>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r>
              <w:rPr>
                <w:rFonts w:ascii="Times New Roman" w:hAnsi="Times New Roman" w:cs="Times New Roman"/>
                <w:sz w:val="22"/>
                <w:szCs w:val="22"/>
              </w:rPr>
              <w:t>.</w:t>
            </w:r>
          </w:p>
        </w:tc>
        <w:tc>
          <w:tcPr>
            <w:tcW w:w="984" w:type="dxa"/>
            <w:gridSpan w:val="4"/>
          </w:tcPr>
          <w:p w:rsidR="003D2974" w:rsidRDefault="003D2974" w:rsidP="00050F02">
            <w:pPr>
              <w:keepNext/>
              <w:tabs>
                <w:tab w:val="left" w:pos="579"/>
                <w:tab w:val="left" w:pos="650"/>
                <w:tab w:val="left" w:pos="881"/>
              </w:tabs>
              <w:ind w:hanging="1"/>
              <w:jc w:val="center"/>
              <w:rPr>
                <w:rFonts w:ascii="Times New Roman" w:hAnsi="Times New Roman" w:cs="Times New Roman"/>
              </w:rPr>
            </w:pPr>
          </w:p>
          <w:p w:rsidR="0067517F" w:rsidRPr="003D2974" w:rsidRDefault="003D2974" w:rsidP="00050F02">
            <w:pPr>
              <w:keepNext/>
              <w:tabs>
                <w:tab w:val="left" w:pos="579"/>
                <w:tab w:val="left" w:pos="650"/>
                <w:tab w:val="left" w:pos="881"/>
              </w:tabs>
              <w:ind w:hanging="1"/>
              <w:jc w:val="center"/>
              <w:rPr>
                <w:rFonts w:ascii="Times New Roman" w:hAnsi="Times New Roman" w:cs="Times New Roman"/>
              </w:rPr>
            </w:pPr>
            <w:r w:rsidRPr="003D2974">
              <w:rPr>
                <w:rFonts w:ascii="Times New Roman" w:hAnsi="Times New Roman" w:cs="Times New Roman"/>
                <w:sz w:val="22"/>
                <w:szCs w:val="22"/>
              </w:rPr>
              <w:t>МБ</w:t>
            </w:r>
          </w:p>
        </w:tc>
        <w:tc>
          <w:tcPr>
            <w:tcW w:w="992" w:type="dxa"/>
            <w:vAlign w:val="center"/>
          </w:tcPr>
          <w:p w:rsidR="0067517F" w:rsidRPr="0067517F" w:rsidRDefault="0067517F" w:rsidP="004825D7">
            <w:pPr>
              <w:jc w:val="center"/>
              <w:rPr>
                <w:rFonts w:ascii="Times New Roman" w:hAnsi="Times New Roman" w:cs="Times New Roman"/>
              </w:rPr>
            </w:pPr>
            <w:r w:rsidRPr="0067517F">
              <w:rPr>
                <w:rFonts w:ascii="Times New Roman" w:hAnsi="Times New Roman" w:cs="Times New Roman"/>
              </w:rPr>
              <w:t>30,0</w:t>
            </w:r>
          </w:p>
        </w:tc>
        <w:tc>
          <w:tcPr>
            <w:tcW w:w="909" w:type="dxa"/>
            <w:gridSpan w:val="5"/>
            <w:vAlign w:val="center"/>
          </w:tcPr>
          <w:p w:rsidR="0067517F" w:rsidRPr="0067517F" w:rsidRDefault="0067517F" w:rsidP="004825D7">
            <w:pPr>
              <w:jc w:val="center"/>
              <w:rPr>
                <w:rFonts w:ascii="Times New Roman" w:hAnsi="Times New Roman" w:cs="Times New Roman"/>
              </w:rPr>
            </w:pPr>
            <w:r w:rsidRPr="0067517F">
              <w:rPr>
                <w:rFonts w:ascii="Times New Roman" w:hAnsi="Times New Roman" w:cs="Times New Roman"/>
              </w:rPr>
              <w:t>30,0</w:t>
            </w:r>
          </w:p>
        </w:tc>
        <w:tc>
          <w:tcPr>
            <w:tcW w:w="865" w:type="dxa"/>
            <w:gridSpan w:val="2"/>
            <w:vAlign w:val="center"/>
          </w:tcPr>
          <w:p w:rsidR="0067517F" w:rsidRPr="0067517F" w:rsidRDefault="0067517F" w:rsidP="004825D7">
            <w:pPr>
              <w:jc w:val="center"/>
              <w:rPr>
                <w:rFonts w:ascii="Times New Roman" w:hAnsi="Times New Roman" w:cs="Times New Roman"/>
              </w:rPr>
            </w:pPr>
            <w:r w:rsidRPr="0067517F">
              <w:rPr>
                <w:rFonts w:ascii="Times New Roman" w:hAnsi="Times New Roman" w:cs="Times New Roman"/>
              </w:rPr>
              <w:t>35,0</w:t>
            </w:r>
          </w:p>
        </w:tc>
        <w:tc>
          <w:tcPr>
            <w:tcW w:w="871" w:type="dxa"/>
            <w:vAlign w:val="center"/>
          </w:tcPr>
          <w:p w:rsidR="0067517F" w:rsidRPr="0067517F" w:rsidRDefault="0067517F" w:rsidP="004825D7">
            <w:pPr>
              <w:jc w:val="center"/>
              <w:rPr>
                <w:rFonts w:ascii="Times New Roman" w:hAnsi="Times New Roman" w:cs="Times New Roman"/>
              </w:rPr>
            </w:pPr>
            <w:r w:rsidRPr="0067517F">
              <w:rPr>
                <w:rFonts w:ascii="Times New Roman" w:hAnsi="Times New Roman" w:cs="Times New Roman"/>
              </w:rPr>
              <w:t>35,0</w:t>
            </w:r>
          </w:p>
        </w:tc>
        <w:tc>
          <w:tcPr>
            <w:tcW w:w="850" w:type="dxa"/>
            <w:gridSpan w:val="2"/>
          </w:tcPr>
          <w:p w:rsidR="00500E4E" w:rsidRDefault="00500E4E" w:rsidP="00050F02">
            <w:pPr>
              <w:keepNext/>
              <w:tabs>
                <w:tab w:val="left" w:pos="579"/>
                <w:tab w:val="left" w:pos="650"/>
                <w:tab w:val="left" w:pos="881"/>
              </w:tabs>
              <w:jc w:val="center"/>
              <w:rPr>
                <w:rFonts w:ascii="Times New Roman" w:hAnsi="Times New Roman" w:cs="Times New Roman"/>
              </w:rPr>
            </w:pPr>
          </w:p>
          <w:p w:rsidR="0067517F" w:rsidRPr="00500E4E" w:rsidRDefault="00500E4E" w:rsidP="00050F02">
            <w:pPr>
              <w:keepNext/>
              <w:tabs>
                <w:tab w:val="left" w:pos="579"/>
                <w:tab w:val="left" w:pos="650"/>
                <w:tab w:val="left" w:pos="881"/>
              </w:tabs>
              <w:jc w:val="center"/>
              <w:rPr>
                <w:rFonts w:ascii="Times New Roman" w:hAnsi="Times New Roman" w:cs="Times New Roman"/>
              </w:rPr>
            </w:pPr>
            <w:r w:rsidRPr="00500E4E">
              <w:rPr>
                <w:rFonts w:ascii="Times New Roman" w:hAnsi="Times New Roman" w:cs="Times New Roman"/>
                <w:sz w:val="22"/>
                <w:szCs w:val="22"/>
              </w:rPr>
              <w:t>130,0</w:t>
            </w:r>
          </w:p>
        </w:tc>
      </w:tr>
      <w:tr w:rsidR="00342F8A" w:rsidRPr="003255DE" w:rsidTr="0050267F">
        <w:trPr>
          <w:gridAfter w:val="1"/>
          <w:wAfter w:w="9" w:type="dxa"/>
          <w:cantSplit/>
          <w:trHeight w:val="31"/>
        </w:trPr>
        <w:tc>
          <w:tcPr>
            <w:tcW w:w="962" w:type="dxa"/>
            <w:gridSpan w:val="2"/>
          </w:tcPr>
          <w:p w:rsidR="00342F8A" w:rsidRPr="0067517F" w:rsidRDefault="00342F8A" w:rsidP="00845AD3">
            <w:pPr>
              <w:ind w:left="426" w:hanging="426"/>
              <w:rPr>
                <w:rFonts w:ascii="Times New Roman" w:hAnsi="Times New Roman" w:cs="Times New Roman"/>
              </w:rPr>
            </w:pPr>
            <w:r>
              <w:rPr>
                <w:rFonts w:ascii="Times New Roman" w:hAnsi="Times New Roman" w:cs="Times New Roman"/>
                <w:sz w:val="22"/>
                <w:szCs w:val="22"/>
              </w:rPr>
              <w:t>4</w:t>
            </w:r>
            <w:r w:rsidRPr="0067517F">
              <w:rPr>
                <w:rFonts w:ascii="Times New Roman" w:hAnsi="Times New Roman" w:cs="Times New Roman"/>
                <w:sz w:val="22"/>
                <w:szCs w:val="22"/>
              </w:rPr>
              <w:t>.1</w:t>
            </w:r>
            <w:r w:rsidR="00845AD3">
              <w:rPr>
                <w:rFonts w:ascii="Times New Roman" w:hAnsi="Times New Roman" w:cs="Times New Roman"/>
                <w:sz w:val="22"/>
                <w:szCs w:val="22"/>
              </w:rPr>
              <w:t>3</w:t>
            </w:r>
          </w:p>
        </w:tc>
        <w:tc>
          <w:tcPr>
            <w:tcW w:w="5387" w:type="dxa"/>
          </w:tcPr>
          <w:p w:rsidR="00342F8A" w:rsidRPr="0067517F" w:rsidRDefault="00342F8A" w:rsidP="004825D7">
            <w:pPr>
              <w:rPr>
                <w:rFonts w:ascii="Times New Roman" w:hAnsi="Times New Roman" w:cs="Times New Roman"/>
              </w:rPr>
            </w:pPr>
            <w:r w:rsidRPr="0067517F">
              <w:rPr>
                <w:rFonts w:ascii="Times New Roman" w:hAnsi="Times New Roman" w:cs="Times New Roman"/>
                <w:sz w:val="22"/>
                <w:szCs w:val="22"/>
              </w:rPr>
              <w:t xml:space="preserve">Продолжить совершенствование материально-технической базы </w:t>
            </w:r>
            <w:proofErr w:type="spellStart"/>
            <w:r w:rsidRPr="0067517F">
              <w:rPr>
                <w:rFonts w:ascii="Times New Roman" w:hAnsi="Times New Roman" w:cs="Times New Roman"/>
                <w:sz w:val="22"/>
                <w:szCs w:val="22"/>
              </w:rPr>
              <w:t>картклуба</w:t>
            </w:r>
            <w:proofErr w:type="spellEnd"/>
            <w:r w:rsidRPr="0067517F">
              <w:rPr>
                <w:rFonts w:ascii="Times New Roman" w:hAnsi="Times New Roman" w:cs="Times New Roman"/>
                <w:sz w:val="22"/>
                <w:szCs w:val="22"/>
              </w:rPr>
              <w:t xml:space="preserve"> «Профессионал», провести конкурсы, соревнования с участием юных картингистов</w:t>
            </w:r>
          </w:p>
          <w:p w:rsidR="00342F8A" w:rsidRPr="0067517F" w:rsidRDefault="00342F8A" w:rsidP="004825D7">
            <w:pPr>
              <w:rPr>
                <w:rFonts w:ascii="Times New Roman" w:hAnsi="Times New Roman" w:cs="Times New Roman"/>
              </w:rPr>
            </w:pPr>
          </w:p>
        </w:tc>
        <w:tc>
          <w:tcPr>
            <w:tcW w:w="1850" w:type="dxa"/>
            <w:gridSpan w:val="3"/>
          </w:tcPr>
          <w:p w:rsidR="00342F8A" w:rsidRPr="0067517F" w:rsidRDefault="00342F8A" w:rsidP="00016FB5">
            <w:pPr>
              <w:rPr>
                <w:rFonts w:ascii="Times New Roman" w:hAnsi="Times New Roman" w:cs="Times New Roman"/>
              </w:rPr>
            </w:pPr>
            <w:r w:rsidRPr="0067517F">
              <w:rPr>
                <w:rFonts w:ascii="Times New Roman" w:hAnsi="Times New Roman" w:cs="Times New Roman"/>
                <w:sz w:val="22"/>
                <w:szCs w:val="22"/>
              </w:rPr>
              <w:t>ОВД,</w:t>
            </w:r>
            <w:r>
              <w:rPr>
                <w:rFonts w:ascii="Times New Roman" w:hAnsi="Times New Roman" w:cs="Times New Roman"/>
                <w:sz w:val="22"/>
                <w:szCs w:val="22"/>
              </w:rPr>
              <w:t xml:space="preserve"> МКУ «УДМС и</w:t>
            </w:r>
            <w:proofErr w:type="gramStart"/>
            <w:r>
              <w:rPr>
                <w:rFonts w:ascii="Times New Roman" w:hAnsi="Times New Roman" w:cs="Times New Roman"/>
                <w:sz w:val="22"/>
                <w:szCs w:val="22"/>
              </w:rPr>
              <w:t xml:space="preserve"> Т</w:t>
            </w:r>
            <w:proofErr w:type="gramEnd"/>
            <w:r>
              <w:rPr>
                <w:rFonts w:ascii="Times New Roman" w:hAnsi="Times New Roman" w:cs="Times New Roman"/>
                <w:sz w:val="22"/>
                <w:szCs w:val="22"/>
              </w:rPr>
              <w:t>»</w:t>
            </w:r>
            <w:r w:rsidRPr="0067517F">
              <w:rPr>
                <w:rFonts w:ascii="Times New Roman" w:hAnsi="Times New Roman" w:cs="Times New Roman"/>
                <w:sz w:val="22"/>
                <w:szCs w:val="22"/>
              </w:rPr>
              <w:t xml:space="preserve">, </w:t>
            </w:r>
            <w:r>
              <w:rPr>
                <w:rFonts w:ascii="Times New Roman" w:hAnsi="Times New Roman" w:cs="Times New Roman"/>
                <w:sz w:val="22"/>
                <w:szCs w:val="22"/>
              </w:rPr>
              <w:t>У</w:t>
            </w:r>
            <w:r w:rsidR="00016FB5">
              <w:rPr>
                <w:rFonts w:ascii="Times New Roman" w:hAnsi="Times New Roman" w:cs="Times New Roman"/>
                <w:sz w:val="22"/>
                <w:szCs w:val="22"/>
              </w:rPr>
              <w:t>О</w:t>
            </w:r>
            <w:r w:rsidRPr="0067517F">
              <w:rPr>
                <w:rFonts w:ascii="Times New Roman" w:hAnsi="Times New Roman" w:cs="Times New Roman"/>
                <w:sz w:val="22"/>
                <w:szCs w:val="22"/>
              </w:rPr>
              <w:t xml:space="preserve"> </w:t>
            </w:r>
          </w:p>
        </w:tc>
        <w:tc>
          <w:tcPr>
            <w:tcW w:w="1840" w:type="dxa"/>
            <w:gridSpan w:val="5"/>
            <w:vAlign w:val="center"/>
          </w:tcPr>
          <w:p w:rsidR="00342F8A" w:rsidRPr="00CA0303" w:rsidRDefault="00342F8A" w:rsidP="004825D7">
            <w:pPr>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r>
              <w:rPr>
                <w:rFonts w:ascii="Times New Roman" w:hAnsi="Times New Roman" w:cs="Times New Roman"/>
                <w:sz w:val="22"/>
                <w:szCs w:val="22"/>
              </w:rPr>
              <w:t>.</w:t>
            </w:r>
          </w:p>
        </w:tc>
        <w:tc>
          <w:tcPr>
            <w:tcW w:w="984" w:type="dxa"/>
            <w:gridSpan w:val="4"/>
          </w:tcPr>
          <w:p w:rsidR="00500E4E" w:rsidRDefault="00500E4E" w:rsidP="00050F02">
            <w:pPr>
              <w:keepNext/>
              <w:tabs>
                <w:tab w:val="left" w:pos="579"/>
                <w:tab w:val="left" w:pos="650"/>
                <w:tab w:val="left" w:pos="881"/>
              </w:tabs>
              <w:ind w:hanging="1"/>
              <w:jc w:val="center"/>
              <w:rPr>
                <w:rFonts w:ascii="Times New Roman" w:hAnsi="Times New Roman" w:cs="Times New Roman"/>
              </w:rPr>
            </w:pPr>
          </w:p>
          <w:p w:rsidR="00500E4E" w:rsidRDefault="00500E4E" w:rsidP="00050F02">
            <w:pPr>
              <w:keepNext/>
              <w:tabs>
                <w:tab w:val="left" w:pos="579"/>
                <w:tab w:val="left" w:pos="650"/>
                <w:tab w:val="left" w:pos="881"/>
              </w:tabs>
              <w:ind w:hanging="1"/>
              <w:jc w:val="center"/>
              <w:rPr>
                <w:rFonts w:ascii="Times New Roman" w:hAnsi="Times New Roman" w:cs="Times New Roman"/>
              </w:rPr>
            </w:pPr>
          </w:p>
          <w:p w:rsidR="00342F8A" w:rsidRDefault="00342F8A"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МБ</w:t>
            </w:r>
          </w:p>
        </w:tc>
        <w:tc>
          <w:tcPr>
            <w:tcW w:w="992" w:type="dxa"/>
            <w:vAlign w:val="center"/>
          </w:tcPr>
          <w:p w:rsidR="00342F8A" w:rsidRPr="0067517F" w:rsidRDefault="00500E4E" w:rsidP="004825D7">
            <w:pPr>
              <w:jc w:val="center"/>
              <w:rPr>
                <w:rFonts w:ascii="Times New Roman" w:hAnsi="Times New Roman" w:cs="Times New Roman"/>
              </w:rPr>
            </w:pPr>
            <w:r>
              <w:rPr>
                <w:rFonts w:ascii="Times New Roman" w:hAnsi="Times New Roman" w:cs="Times New Roman"/>
              </w:rPr>
              <w:t>-</w:t>
            </w:r>
          </w:p>
        </w:tc>
        <w:tc>
          <w:tcPr>
            <w:tcW w:w="909" w:type="dxa"/>
            <w:gridSpan w:val="5"/>
            <w:vAlign w:val="center"/>
          </w:tcPr>
          <w:p w:rsidR="00342F8A" w:rsidRPr="0067517F" w:rsidRDefault="00500E4E" w:rsidP="004825D7">
            <w:pPr>
              <w:jc w:val="center"/>
              <w:rPr>
                <w:rFonts w:ascii="Times New Roman" w:hAnsi="Times New Roman" w:cs="Times New Roman"/>
              </w:rPr>
            </w:pPr>
            <w:r>
              <w:rPr>
                <w:rFonts w:ascii="Times New Roman" w:hAnsi="Times New Roman" w:cs="Times New Roman"/>
              </w:rPr>
              <w:t>-</w:t>
            </w:r>
          </w:p>
        </w:tc>
        <w:tc>
          <w:tcPr>
            <w:tcW w:w="865" w:type="dxa"/>
            <w:gridSpan w:val="2"/>
            <w:vAlign w:val="center"/>
          </w:tcPr>
          <w:p w:rsidR="00342F8A" w:rsidRPr="0067517F" w:rsidRDefault="00500E4E" w:rsidP="004825D7">
            <w:pPr>
              <w:jc w:val="center"/>
              <w:rPr>
                <w:rFonts w:ascii="Times New Roman" w:hAnsi="Times New Roman" w:cs="Times New Roman"/>
              </w:rPr>
            </w:pPr>
            <w:r>
              <w:rPr>
                <w:rFonts w:ascii="Times New Roman" w:hAnsi="Times New Roman" w:cs="Times New Roman"/>
              </w:rPr>
              <w:t>-</w:t>
            </w:r>
          </w:p>
        </w:tc>
        <w:tc>
          <w:tcPr>
            <w:tcW w:w="871" w:type="dxa"/>
            <w:vAlign w:val="center"/>
          </w:tcPr>
          <w:p w:rsidR="00342F8A" w:rsidRPr="0067517F" w:rsidRDefault="00500E4E" w:rsidP="004825D7">
            <w:pPr>
              <w:jc w:val="center"/>
              <w:rPr>
                <w:rFonts w:ascii="Times New Roman" w:hAnsi="Times New Roman" w:cs="Times New Roman"/>
              </w:rPr>
            </w:pPr>
            <w:r>
              <w:rPr>
                <w:rFonts w:ascii="Times New Roman" w:hAnsi="Times New Roman" w:cs="Times New Roman"/>
              </w:rPr>
              <w:t>-</w:t>
            </w:r>
          </w:p>
        </w:tc>
        <w:tc>
          <w:tcPr>
            <w:tcW w:w="850" w:type="dxa"/>
            <w:gridSpan w:val="2"/>
          </w:tcPr>
          <w:p w:rsidR="00500E4E" w:rsidRDefault="00500E4E" w:rsidP="00050F02">
            <w:pPr>
              <w:keepNext/>
              <w:tabs>
                <w:tab w:val="left" w:pos="579"/>
                <w:tab w:val="left" w:pos="650"/>
                <w:tab w:val="left" w:pos="881"/>
              </w:tabs>
              <w:jc w:val="center"/>
              <w:rPr>
                <w:rFonts w:ascii="Times New Roman" w:hAnsi="Times New Roman" w:cs="Times New Roman"/>
              </w:rPr>
            </w:pPr>
          </w:p>
          <w:p w:rsidR="00500E4E" w:rsidRDefault="00500E4E" w:rsidP="00050F02">
            <w:pPr>
              <w:keepNext/>
              <w:tabs>
                <w:tab w:val="left" w:pos="579"/>
                <w:tab w:val="left" w:pos="650"/>
                <w:tab w:val="left" w:pos="881"/>
              </w:tabs>
              <w:jc w:val="center"/>
              <w:rPr>
                <w:rFonts w:ascii="Times New Roman" w:hAnsi="Times New Roman" w:cs="Times New Roman"/>
              </w:rPr>
            </w:pPr>
          </w:p>
          <w:p w:rsidR="00342F8A" w:rsidRPr="00E54E5B" w:rsidRDefault="00500E4E"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810078" w:rsidRPr="003255DE" w:rsidTr="0050267F">
        <w:trPr>
          <w:gridAfter w:val="1"/>
          <w:wAfter w:w="9" w:type="dxa"/>
          <w:cantSplit/>
          <w:trHeight w:val="1535"/>
        </w:trPr>
        <w:tc>
          <w:tcPr>
            <w:tcW w:w="962" w:type="dxa"/>
            <w:gridSpan w:val="2"/>
          </w:tcPr>
          <w:p w:rsidR="00810078" w:rsidRPr="00CA0303" w:rsidRDefault="00810078" w:rsidP="00845AD3">
            <w:pPr>
              <w:keepNext/>
              <w:tabs>
                <w:tab w:val="num" w:pos="720"/>
              </w:tabs>
              <w:jc w:val="both"/>
              <w:rPr>
                <w:rFonts w:ascii="Times New Roman" w:hAnsi="Times New Roman" w:cs="Times New Roman"/>
              </w:rPr>
            </w:pPr>
            <w:r>
              <w:rPr>
                <w:rFonts w:ascii="Times New Roman" w:hAnsi="Times New Roman" w:cs="Times New Roman"/>
                <w:sz w:val="22"/>
                <w:szCs w:val="22"/>
              </w:rPr>
              <w:lastRenderedPageBreak/>
              <w:t>4.14</w:t>
            </w:r>
          </w:p>
        </w:tc>
        <w:tc>
          <w:tcPr>
            <w:tcW w:w="5387" w:type="dxa"/>
          </w:tcPr>
          <w:p w:rsidR="00810078" w:rsidRPr="0067517F" w:rsidRDefault="00810078" w:rsidP="00050F02">
            <w:pPr>
              <w:keepNext/>
              <w:jc w:val="both"/>
              <w:rPr>
                <w:rFonts w:ascii="Times New Roman" w:hAnsi="Times New Roman" w:cs="Times New Roman"/>
              </w:rPr>
            </w:pPr>
            <w:r w:rsidRPr="0067517F">
              <w:rPr>
                <w:rFonts w:ascii="Times New Roman" w:hAnsi="Times New Roman" w:cs="Times New Roman"/>
                <w:sz w:val="22"/>
                <w:szCs w:val="22"/>
              </w:rPr>
              <w:t>Провести совместные мероприятия по предупреждению вовлечения учащихся образовательных учреждений в совершение правонарушений в сфере незаконного оборота наркотиков</w:t>
            </w:r>
            <w:r>
              <w:rPr>
                <w:rFonts w:ascii="Times New Roman" w:hAnsi="Times New Roman" w:cs="Times New Roman"/>
                <w:sz w:val="22"/>
                <w:szCs w:val="22"/>
              </w:rPr>
              <w:t xml:space="preserve"> согласно программе </w:t>
            </w:r>
            <w:r w:rsidRPr="00342F8A">
              <w:rPr>
                <w:rFonts w:ascii="Times New Roman" w:hAnsi="Times New Roman" w:cs="Times New Roman"/>
                <w:sz w:val="22"/>
                <w:szCs w:val="22"/>
              </w:rPr>
              <w:t>«Профилактика наркотизации населения 2011-2015г.г.»</w:t>
            </w:r>
          </w:p>
        </w:tc>
        <w:tc>
          <w:tcPr>
            <w:tcW w:w="1850" w:type="dxa"/>
            <w:gridSpan w:val="3"/>
          </w:tcPr>
          <w:p w:rsidR="00810078" w:rsidRPr="00342F8A" w:rsidRDefault="00810078" w:rsidP="00342F8A">
            <w:pPr>
              <w:rPr>
                <w:rFonts w:ascii="Times New Roman" w:hAnsi="Times New Roman" w:cs="Times New Roman"/>
              </w:rPr>
            </w:pPr>
            <w:r w:rsidRPr="00342F8A">
              <w:rPr>
                <w:rFonts w:ascii="Times New Roman" w:hAnsi="Times New Roman" w:cs="Times New Roman"/>
                <w:sz w:val="22"/>
                <w:szCs w:val="22"/>
              </w:rPr>
              <w:t>У</w:t>
            </w:r>
            <w:r>
              <w:rPr>
                <w:rFonts w:ascii="Times New Roman" w:hAnsi="Times New Roman" w:cs="Times New Roman"/>
                <w:sz w:val="22"/>
                <w:szCs w:val="22"/>
              </w:rPr>
              <w:t>О</w:t>
            </w:r>
            <w:r w:rsidRPr="00342F8A">
              <w:rPr>
                <w:rFonts w:ascii="Times New Roman" w:hAnsi="Times New Roman" w:cs="Times New Roman"/>
                <w:sz w:val="22"/>
                <w:szCs w:val="22"/>
              </w:rPr>
              <w:t xml:space="preserve">, ОВД, </w:t>
            </w:r>
            <w:r>
              <w:rPr>
                <w:rFonts w:ascii="Times New Roman" w:hAnsi="Times New Roman" w:cs="Times New Roman"/>
                <w:sz w:val="22"/>
                <w:szCs w:val="22"/>
              </w:rPr>
              <w:t>УК</w:t>
            </w:r>
            <w:r w:rsidRPr="00342F8A">
              <w:rPr>
                <w:rFonts w:ascii="Times New Roman" w:hAnsi="Times New Roman" w:cs="Times New Roman"/>
                <w:sz w:val="22"/>
                <w:szCs w:val="22"/>
              </w:rPr>
              <w:t>, МБУ «Ровесник»</w:t>
            </w:r>
          </w:p>
          <w:p w:rsidR="00810078" w:rsidRPr="00CA0303" w:rsidRDefault="00810078" w:rsidP="0067517F">
            <w:pPr>
              <w:keepNext/>
              <w:tabs>
                <w:tab w:val="left" w:pos="579"/>
                <w:tab w:val="left" w:pos="650"/>
                <w:tab w:val="left" w:pos="881"/>
              </w:tabs>
              <w:jc w:val="center"/>
              <w:rPr>
                <w:rFonts w:ascii="Times New Roman" w:hAnsi="Times New Roman" w:cs="Times New Roman"/>
                <w:spacing w:val="-6"/>
              </w:rPr>
            </w:pPr>
          </w:p>
        </w:tc>
        <w:tc>
          <w:tcPr>
            <w:tcW w:w="1840" w:type="dxa"/>
            <w:gridSpan w:val="5"/>
          </w:tcPr>
          <w:p w:rsidR="00810078" w:rsidRPr="00CA0303" w:rsidRDefault="00810078" w:rsidP="00342F8A">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84" w:type="dxa"/>
            <w:gridSpan w:val="4"/>
          </w:tcPr>
          <w:p w:rsidR="00810078" w:rsidRPr="00CA0303" w:rsidRDefault="00810078" w:rsidP="007E4A30">
            <w:pPr>
              <w:keepNext/>
              <w:tabs>
                <w:tab w:val="left" w:pos="579"/>
                <w:tab w:val="left" w:pos="650"/>
                <w:tab w:val="left" w:pos="881"/>
              </w:tabs>
              <w:ind w:hanging="1"/>
              <w:jc w:val="center"/>
              <w:rPr>
                <w:rFonts w:ascii="Times New Roman" w:hAnsi="Times New Roman" w:cs="Times New Roman"/>
              </w:rPr>
            </w:pPr>
          </w:p>
        </w:tc>
        <w:tc>
          <w:tcPr>
            <w:tcW w:w="992" w:type="dxa"/>
          </w:tcPr>
          <w:p w:rsidR="00810078" w:rsidRDefault="00810078" w:rsidP="00050F02">
            <w:pPr>
              <w:keepNext/>
              <w:tabs>
                <w:tab w:val="left" w:pos="579"/>
                <w:tab w:val="left" w:pos="650"/>
                <w:tab w:val="left" w:pos="881"/>
              </w:tabs>
              <w:jc w:val="center"/>
              <w:rPr>
                <w:rFonts w:ascii="Times New Roman" w:hAnsi="Times New Roman" w:cs="Times New Roman"/>
              </w:rPr>
            </w:pPr>
          </w:p>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909" w:type="dxa"/>
            <w:gridSpan w:val="5"/>
          </w:tcPr>
          <w:p w:rsidR="00810078" w:rsidRDefault="00810078" w:rsidP="00050F02">
            <w:pPr>
              <w:keepNext/>
              <w:tabs>
                <w:tab w:val="left" w:pos="579"/>
                <w:tab w:val="left" w:pos="650"/>
                <w:tab w:val="left" w:pos="881"/>
              </w:tabs>
              <w:jc w:val="center"/>
              <w:rPr>
                <w:rFonts w:ascii="Times New Roman" w:hAnsi="Times New Roman" w:cs="Times New Roman"/>
              </w:rPr>
            </w:pPr>
          </w:p>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810078" w:rsidRDefault="00810078" w:rsidP="00050F02">
            <w:pPr>
              <w:keepNext/>
              <w:tabs>
                <w:tab w:val="left" w:pos="579"/>
                <w:tab w:val="left" w:pos="650"/>
                <w:tab w:val="left" w:pos="881"/>
              </w:tabs>
              <w:jc w:val="center"/>
              <w:rPr>
                <w:rFonts w:ascii="Times New Roman" w:hAnsi="Times New Roman" w:cs="Times New Roman"/>
              </w:rPr>
            </w:pPr>
          </w:p>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810078" w:rsidRDefault="00810078" w:rsidP="00050F02">
            <w:pPr>
              <w:keepNext/>
              <w:tabs>
                <w:tab w:val="left" w:pos="579"/>
                <w:tab w:val="left" w:pos="650"/>
                <w:tab w:val="left" w:pos="881"/>
              </w:tabs>
              <w:jc w:val="center"/>
              <w:rPr>
                <w:rFonts w:ascii="Times New Roman" w:hAnsi="Times New Roman" w:cs="Times New Roman"/>
              </w:rPr>
            </w:pPr>
          </w:p>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810078" w:rsidRDefault="00810078" w:rsidP="00050F02">
            <w:pPr>
              <w:keepNext/>
              <w:tabs>
                <w:tab w:val="left" w:pos="579"/>
                <w:tab w:val="left" w:pos="650"/>
                <w:tab w:val="left" w:pos="881"/>
              </w:tabs>
              <w:jc w:val="center"/>
              <w:rPr>
                <w:rFonts w:ascii="Times New Roman" w:hAnsi="Times New Roman" w:cs="Times New Roman"/>
              </w:rPr>
            </w:pPr>
          </w:p>
          <w:p w:rsidR="00810078" w:rsidRPr="003255DE"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810078" w:rsidRPr="003255DE" w:rsidTr="0050267F">
        <w:trPr>
          <w:gridAfter w:val="1"/>
          <w:wAfter w:w="9" w:type="dxa"/>
          <w:cantSplit/>
          <w:trHeight w:val="31"/>
        </w:trPr>
        <w:tc>
          <w:tcPr>
            <w:tcW w:w="962" w:type="dxa"/>
            <w:gridSpan w:val="2"/>
          </w:tcPr>
          <w:p w:rsidR="00810078" w:rsidRPr="00CA0303" w:rsidRDefault="00810078" w:rsidP="00845AD3">
            <w:pPr>
              <w:keepNext/>
              <w:widowControl/>
              <w:tabs>
                <w:tab w:val="num" w:pos="720"/>
              </w:tabs>
              <w:autoSpaceDE/>
              <w:autoSpaceDN/>
              <w:adjustRightInd/>
              <w:jc w:val="both"/>
              <w:rPr>
                <w:rFonts w:ascii="Times New Roman" w:hAnsi="Times New Roman" w:cs="Times New Roman"/>
              </w:rPr>
            </w:pPr>
            <w:r>
              <w:rPr>
                <w:rFonts w:ascii="Times New Roman" w:hAnsi="Times New Roman" w:cs="Times New Roman"/>
                <w:sz w:val="22"/>
                <w:szCs w:val="22"/>
              </w:rPr>
              <w:t>4.15</w:t>
            </w:r>
          </w:p>
        </w:tc>
        <w:tc>
          <w:tcPr>
            <w:tcW w:w="5387" w:type="dxa"/>
          </w:tcPr>
          <w:p w:rsidR="00810078" w:rsidRPr="00342F8A" w:rsidRDefault="00810078" w:rsidP="00050F02">
            <w:pPr>
              <w:keepNext/>
              <w:jc w:val="both"/>
              <w:rPr>
                <w:rFonts w:ascii="Times New Roman" w:hAnsi="Times New Roman" w:cs="Times New Roman"/>
              </w:rPr>
            </w:pPr>
            <w:r w:rsidRPr="00342F8A">
              <w:rPr>
                <w:rFonts w:ascii="Times New Roman" w:hAnsi="Times New Roman" w:cs="Times New Roman"/>
                <w:sz w:val="22"/>
                <w:szCs w:val="22"/>
              </w:rPr>
              <w:t>Организация культурно-массовых, спортивных мероприятий среди несовершеннолетних по месту жительства, дворовых лагерей «Нескучное лето»</w:t>
            </w:r>
          </w:p>
        </w:tc>
        <w:tc>
          <w:tcPr>
            <w:tcW w:w="1850" w:type="dxa"/>
            <w:gridSpan w:val="3"/>
          </w:tcPr>
          <w:p w:rsidR="00810078" w:rsidRPr="00342F8A" w:rsidRDefault="00810078" w:rsidP="00050F02">
            <w:pPr>
              <w:keepNext/>
              <w:tabs>
                <w:tab w:val="left" w:pos="579"/>
                <w:tab w:val="left" w:pos="650"/>
                <w:tab w:val="left" w:pos="881"/>
              </w:tabs>
              <w:jc w:val="center"/>
              <w:rPr>
                <w:rFonts w:ascii="Times New Roman" w:hAnsi="Times New Roman" w:cs="Times New Roman"/>
                <w:spacing w:val="-6"/>
              </w:rPr>
            </w:pPr>
            <w:r w:rsidRPr="00342F8A">
              <w:rPr>
                <w:rFonts w:ascii="Times New Roman" w:hAnsi="Times New Roman" w:cs="Times New Roman"/>
                <w:sz w:val="22"/>
                <w:szCs w:val="22"/>
              </w:rPr>
              <w:t>ЦПППДМ «ЛОГОС»</w:t>
            </w:r>
            <w:proofErr w:type="gramStart"/>
            <w:r w:rsidRPr="00342F8A">
              <w:rPr>
                <w:rFonts w:ascii="Times New Roman" w:hAnsi="Times New Roman" w:cs="Times New Roman"/>
                <w:sz w:val="22"/>
                <w:szCs w:val="22"/>
              </w:rPr>
              <w:t xml:space="preserve"> ,</w:t>
            </w:r>
            <w:proofErr w:type="gramEnd"/>
            <w:r w:rsidRPr="00342F8A">
              <w:rPr>
                <w:rFonts w:ascii="Times New Roman" w:hAnsi="Times New Roman" w:cs="Times New Roman"/>
                <w:sz w:val="22"/>
                <w:szCs w:val="22"/>
              </w:rPr>
              <w:t xml:space="preserve"> МБУ      « Ровесник», Управление образования</w:t>
            </w:r>
          </w:p>
        </w:tc>
        <w:tc>
          <w:tcPr>
            <w:tcW w:w="1840" w:type="dxa"/>
            <w:gridSpan w:val="5"/>
          </w:tcPr>
          <w:p w:rsidR="00810078" w:rsidRPr="00CA0303" w:rsidRDefault="00810078" w:rsidP="00342F8A">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84" w:type="dxa"/>
            <w:gridSpan w:val="4"/>
          </w:tcPr>
          <w:p w:rsidR="00810078" w:rsidRDefault="00810078" w:rsidP="00050F02">
            <w:pPr>
              <w:keepNext/>
              <w:tabs>
                <w:tab w:val="left" w:pos="579"/>
                <w:tab w:val="left" w:pos="650"/>
                <w:tab w:val="left" w:pos="881"/>
              </w:tabs>
              <w:ind w:hanging="1"/>
              <w:jc w:val="center"/>
              <w:rPr>
                <w:rFonts w:ascii="Times New Roman" w:hAnsi="Times New Roman" w:cs="Times New Roman"/>
              </w:rPr>
            </w:pPr>
          </w:p>
          <w:p w:rsidR="00810078" w:rsidRDefault="00810078" w:rsidP="00050F02">
            <w:pPr>
              <w:keepNext/>
              <w:tabs>
                <w:tab w:val="left" w:pos="579"/>
                <w:tab w:val="left" w:pos="650"/>
                <w:tab w:val="left" w:pos="881"/>
              </w:tabs>
              <w:ind w:hanging="1"/>
              <w:jc w:val="center"/>
              <w:rPr>
                <w:rFonts w:ascii="Times New Roman" w:hAnsi="Times New Roman" w:cs="Times New Roman"/>
              </w:rPr>
            </w:pPr>
          </w:p>
          <w:p w:rsidR="00810078" w:rsidRPr="00CA0303" w:rsidRDefault="00810078"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МБ</w:t>
            </w:r>
          </w:p>
        </w:tc>
        <w:tc>
          <w:tcPr>
            <w:tcW w:w="1008" w:type="dxa"/>
            <w:gridSpan w:val="3"/>
            <w:vAlign w:val="center"/>
          </w:tcPr>
          <w:p w:rsidR="00810078" w:rsidRPr="00342F8A" w:rsidRDefault="00810078" w:rsidP="004825D7">
            <w:pPr>
              <w:jc w:val="center"/>
              <w:rPr>
                <w:rFonts w:ascii="Times New Roman" w:hAnsi="Times New Roman" w:cs="Times New Roman"/>
              </w:rPr>
            </w:pPr>
            <w:r w:rsidRPr="00342F8A">
              <w:rPr>
                <w:rFonts w:ascii="Times New Roman" w:hAnsi="Times New Roman" w:cs="Times New Roman"/>
                <w:sz w:val="22"/>
                <w:szCs w:val="22"/>
              </w:rPr>
              <w:t>40,0</w:t>
            </w:r>
          </w:p>
        </w:tc>
        <w:tc>
          <w:tcPr>
            <w:tcW w:w="893" w:type="dxa"/>
            <w:gridSpan w:val="3"/>
            <w:vAlign w:val="center"/>
          </w:tcPr>
          <w:p w:rsidR="00810078" w:rsidRPr="00342F8A" w:rsidRDefault="00810078" w:rsidP="004825D7">
            <w:pPr>
              <w:jc w:val="center"/>
              <w:rPr>
                <w:rFonts w:ascii="Times New Roman" w:hAnsi="Times New Roman" w:cs="Times New Roman"/>
              </w:rPr>
            </w:pPr>
            <w:r w:rsidRPr="00342F8A">
              <w:rPr>
                <w:rFonts w:ascii="Times New Roman" w:hAnsi="Times New Roman" w:cs="Times New Roman"/>
                <w:sz w:val="22"/>
                <w:szCs w:val="22"/>
              </w:rPr>
              <w:t>40,0</w:t>
            </w:r>
          </w:p>
        </w:tc>
        <w:tc>
          <w:tcPr>
            <w:tcW w:w="865" w:type="dxa"/>
            <w:gridSpan w:val="2"/>
            <w:vAlign w:val="center"/>
          </w:tcPr>
          <w:p w:rsidR="00810078" w:rsidRPr="00342F8A" w:rsidRDefault="00810078" w:rsidP="004825D7">
            <w:pPr>
              <w:jc w:val="center"/>
              <w:rPr>
                <w:rFonts w:ascii="Times New Roman" w:hAnsi="Times New Roman" w:cs="Times New Roman"/>
              </w:rPr>
            </w:pPr>
            <w:r w:rsidRPr="00342F8A">
              <w:rPr>
                <w:rFonts w:ascii="Times New Roman" w:hAnsi="Times New Roman" w:cs="Times New Roman"/>
                <w:sz w:val="22"/>
                <w:szCs w:val="22"/>
              </w:rPr>
              <w:t>40,0</w:t>
            </w:r>
          </w:p>
        </w:tc>
        <w:tc>
          <w:tcPr>
            <w:tcW w:w="871" w:type="dxa"/>
            <w:vAlign w:val="center"/>
          </w:tcPr>
          <w:p w:rsidR="00810078" w:rsidRPr="00342F8A" w:rsidRDefault="00810078" w:rsidP="004825D7">
            <w:pPr>
              <w:jc w:val="center"/>
              <w:rPr>
                <w:rFonts w:ascii="Times New Roman" w:hAnsi="Times New Roman" w:cs="Times New Roman"/>
              </w:rPr>
            </w:pPr>
            <w:r w:rsidRPr="00342F8A">
              <w:rPr>
                <w:rFonts w:ascii="Times New Roman" w:hAnsi="Times New Roman" w:cs="Times New Roman"/>
                <w:sz w:val="22"/>
                <w:szCs w:val="22"/>
              </w:rPr>
              <w:t>40,0</w:t>
            </w:r>
          </w:p>
        </w:tc>
        <w:tc>
          <w:tcPr>
            <w:tcW w:w="850" w:type="dxa"/>
            <w:gridSpan w:val="2"/>
          </w:tcPr>
          <w:p w:rsidR="00810078" w:rsidRDefault="00810078" w:rsidP="00050F02">
            <w:pPr>
              <w:keepNext/>
              <w:tabs>
                <w:tab w:val="left" w:pos="579"/>
                <w:tab w:val="left" w:pos="650"/>
                <w:tab w:val="left" w:pos="881"/>
              </w:tabs>
              <w:jc w:val="center"/>
              <w:rPr>
                <w:rFonts w:ascii="Times New Roman" w:hAnsi="Times New Roman" w:cs="Times New Roman"/>
              </w:rPr>
            </w:pPr>
          </w:p>
          <w:p w:rsidR="00810078" w:rsidRDefault="00810078" w:rsidP="00050F02">
            <w:pPr>
              <w:keepNext/>
              <w:tabs>
                <w:tab w:val="left" w:pos="579"/>
                <w:tab w:val="left" w:pos="650"/>
                <w:tab w:val="left" w:pos="881"/>
              </w:tabs>
              <w:jc w:val="center"/>
              <w:rPr>
                <w:rFonts w:ascii="Times New Roman" w:hAnsi="Times New Roman" w:cs="Times New Roman"/>
              </w:rPr>
            </w:pPr>
          </w:p>
          <w:p w:rsidR="00810078" w:rsidRPr="00500E4E" w:rsidRDefault="00810078" w:rsidP="00050F02">
            <w:pPr>
              <w:keepNext/>
              <w:tabs>
                <w:tab w:val="left" w:pos="579"/>
                <w:tab w:val="left" w:pos="650"/>
                <w:tab w:val="left" w:pos="881"/>
              </w:tabs>
              <w:jc w:val="center"/>
              <w:rPr>
                <w:rFonts w:ascii="Times New Roman" w:hAnsi="Times New Roman" w:cs="Times New Roman"/>
              </w:rPr>
            </w:pPr>
            <w:r w:rsidRPr="00500E4E">
              <w:rPr>
                <w:rFonts w:ascii="Times New Roman" w:hAnsi="Times New Roman" w:cs="Times New Roman"/>
                <w:sz w:val="22"/>
                <w:szCs w:val="22"/>
              </w:rPr>
              <w:t>160,0</w:t>
            </w:r>
          </w:p>
        </w:tc>
      </w:tr>
      <w:tr w:rsidR="00810078" w:rsidRPr="003255DE" w:rsidTr="0050267F">
        <w:trPr>
          <w:gridAfter w:val="1"/>
          <w:wAfter w:w="9" w:type="dxa"/>
          <w:cantSplit/>
          <w:trHeight w:val="31"/>
        </w:trPr>
        <w:tc>
          <w:tcPr>
            <w:tcW w:w="962" w:type="dxa"/>
            <w:gridSpan w:val="2"/>
          </w:tcPr>
          <w:p w:rsidR="00810078" w:rsidRPr="00CA0303" w:rsidRDefault="00810078" w:rsidP="00845AD3">
            <w:pPr>
              <w:keepNext/>
              <w:widowControl/>
              <w:tabs>
                <w:tab w:val="num" w:pos="720"/>
              </w:tabs>
              <w:autoSpaceDE/>
              <w:autoSpaceDN/>
              <w:adjustRightInd/>
              <w:jc w:val="both"/>
              <w:rPr>
                <w:rFonts w:ascii="Times New Roman" w:hAnsi="Times New Roman" w:cs="Times New Roman"/>
              </w:rPr>
            </w:pPr>
            <w:r>
              <w:rPr>
                <w:rFonts w:ascii="Times New Roman" w:hAnsi="Times New Roman" w:cs="Times New Roman"/>
                <w:sz w:val="22"/>
                <w:szCs w:val="22"/>
              </w:rPr>
              <w:t>4.16</w:t>
            </w:r>
          </w:p>
        </w:tc>
        <w:tc>
          <w:tcPr>
            <w:tcW w:w="5387" w:type="dxa"/>
          </w:tcPr>
          <w:p w:rsidR="00810078" w:rsidRPr="00342F8A" w:rsidRDefault="00810078" w:rsidP="00050F02">
            <w:pPr>
              <w:keepNext/>
              <w:jc w:val="both"/>
              <w:rPr>
                <w:rFonts w:ascii="Times New Roman" w:hAnsi="Times New Roman" w:cs="Times New Roman"/>
              </w:rPr>
            </w:pPr>
            <w:r w:rsidRPr="00342F8A">
              <w:rPr>
                <w:rFonts w:ascii="Times New Roman" w:hAnsi="Times New Roman" w:cs="Times New Roman"/>
                <w:sz w:val="22"/>
                <w:szCs w:val="22"/>
              </w:rPr>
              <w:t xml:space="preserve">Организовать и провести акцию «Умей делать добро» по оказанию учащимися школ помощи пожилым ветеранам  </w:t>
            </w:r>
          </w:p>
        </w:tc>
        <w:tc>
          <w:tcPr>
            <w:tcW w:w="1850" w:type="dxa"/>
            <w:gridSpan w:val="3"/>
          </w:tcPr>
          <w:p w:rsidR="00810078" w:rsidRPr="00342F8A" w:rsidRDefault="00810078" w:rsidP="00016FB5">
            <w:pPr>
              <w:keepNext/>
              <w:tabs>
                <w:tab w:val="left" w:pos="579"/>
                <w:tab w:val="left" w:pos="650"/>
                <w:tab w:val="left" w:pos="881"/>
              </w:tabs>
              <w:jc w:val="center"/>
              <w:rPr>
                <w:rFonts w:ascii="Times New Roman" w:hAnsi="Times New Roman" w:cs="Times New Roman"/>
                <w:spacing w:val="-6"/>
              </w:rPr>
            </w:pPr>
            <w:r>
              <w:rPr>
                <w:rFonts w:ascii="Times New Roman" w:hAnsi="Times New Roman" w:cs="Times New Roman"/>
                <w:sz w:val="22"/>
                <w:szCs w:val="22"/>
              </w:rPr>
              <w:t>УК</w:t>
            </w:r>
            <w:r w:rsidRPr="00342F8A">
              <w:rPr>
                <w:rFonts w:ascii="Times New Roman" w:hAnsi="Times New Roman" w:cs="Times New Roman"/>
                <w:sz w:val="22"/>
                <w:szCs w:val="22"/>
              </w:rPr>
              <w:t>, У</w:t>
            </w:r>
            <w:r>
              <w:rPr>
                <w:rFonts w:ascii="Times New Roman" w:hAnsi="Times New Roman" w:cs="Times New Roman"/>
                <w:sz w:val="22"/>
                <w:szCs w:val="22"/>
              </w:rPr>
              <w:t>О</w:t>
            </w:r>
            <w:r w:rsidRPr="00342F8A">
              <w:rPr>
                <w:rFonts w:ascii="Times New Roman" w:hAnsi="Times New Roman" w:cs="Times New Roman"/>
                <w:sz w:val="22"/>
                <w:szCs w:val="22"/>
              </w:rPr>
              <w:t xml:space="preserve">, </w:t>
            </w:r>
            <w:r>
              <w:rPr>
                <w:rFonts w:ascii="Times New Roman" w:hAnsi="Times New Roman" w:cs="Times New Roman"/>
                <w:sz w:val="22"/>
                <w:szCs w:val="22"/>
              </w:rPr>
              <w:t>МКУ «</w:t>
            </w:r>
            <w:r w:rsidRPr="00342F8A">
              <w:rPr>
                <w:rFonts w:ascii="Times New Roman" w:hAnsi="Times New Roman" w:cs="Times New Roman"/>
                <w:sz w:val="22"/>
                <w:szCs w:val="22"/>
              </w:rPr>
              <w:t>УДМС и</w:t>
            </w:r>
            <w:proofErr w:type="gramStart"/>
            <w:r w:rsidRPr="00342F8A">
              <w:rPr>
                <w:rFonts w:ascii="Times New Roman" w:hAnsi="Times New Roman" w:cs="Times New Roman"/>
                <w:sz w:val="22"/>
                <w:szCs w:val="22"/>
              </w:rPr>
              <w:t xml:space="preserve"> Т</w:t>
            </w:r>
            <w:proofErr w:type="gramEnd"/>
            <w:r>
              <w:rPr>
                <w:rFonts w:ascii="Times New Roman" w:hAnsi="Times New Roman" w:cs="Times New Roman"/>
                <w:sz w:val="22"/>
                <w:szCs w:val="22"/>
              </w:rPr>
              <w:t>»</w:t>
            </w:r>
          </w:p>
        </w:tc>
        <w:tc>
          <w:tcPr>
            <w:tcW w:w="1840" w:type="dxa"/>
            <w:gridSpan w:val="5"/>
          </w:tcPr>
          <w:p w:rsidR="00810078" w:rsidRPr="00CA0303" w:rsidRDefault="00810078" w:rsidP="00342F8A">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84" w:type="dxa"/>
            <w:gridSpan w:val="4"/>
          </w:tcPr>
          <w:p w:rsidR="00810078" w:rsidRDefault="00810078" w:rsidP="00050F02">
            <w:pPr>
              <w:keepNext/>
              <w:tabs>
                <w:tab w:val="left" w:pos="579"/>
                <w:tab w:val="left" w:pos="650"/>
                <w:tab w:val="left" w:pos="881"/>
              </w:tabs>
              <w:ind w:hanging="1"/>
              <w:jc w:val="center"/>
              <w:rPr>
                <w:rFonts w:ascii="Times New Roman" w:hAnsi="Times New Roman" w:cs="Times New Roman"/>
              </w:rPr>
            </w:pPr>
          </w:p>
          <w:p w:rsidR="00810078" w:rsidRPr="00CA0303" w:rsidRDefault="00810078"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МБ</w:t>
            </w:r>
          </w:p>
        </w:tc>
        <w:tc>
          <w:tcPr>
            <w:tcW w:w="1008" w:type="dxa"/>
            <w:gridSpan w:val="3"/>
            <w:vAlign w:val="center"/>
          </w:tcPr>
          <w:p w:rsidR="00810078" w:rsidRPr="00342F8A" w:rsidRDefault="00810078" w:rsidP="004825D7">
            <w:pPr>
              <w:jc w:val="center"/>
              <w:rPr>
                <w:rFonts w:ascii="Times New Roman" w:hAnsi="Times New Roman" w:cs="Times New Roman"/>
              </w:rPr>
            </w:pPr>
            <w:r w:rsidRPr="00342F8A">
              <w:rPr>
                <w:rFonts w:ascii="Times New Roman" w:hAnsi="Times New Roman" w:cs="Times New Roman"/>
                <w:sz w:val="22"/>
                <w:szCs w:val="22"/>
              </w:rPr>
              <w:t>5,5</w:t>
            </w:r>
          </w:p>
        </w:tc>
        <w:tc>
          <w:tcPr>
            <w:tcW w:w="893" w:type="dxa"/>
            <w:gridSpan w:val="3"/>
            <w:vAlign w:val="center"/>
          </w:tcPr>
          <w:p w:rsidR="00810078" w:rsidRPr="00342F8A" w:rsidRDefault="00810078" w:rsidP="004825D7">
            <w:pPr>
              <w:jc w:val="center"/>
              <w:rPr>
                <w:rFonts w:ascii="Times New Roman" w:hAnsi="Times New Roman" w:cs="Times New Roman"/>
              </w:rPr>
            </w:pPr>
            <w:r w:rsidRPr="00342F8A">
              <w:rPr>
                <w:rFonts w:ascii="Times New Roman" w:hAnsi="Times New Roman" w:cs="Times New Roman"/>
                <w:sz w:val="22"/>
                <w:szCs w:val="22"/>
              </w:rPr>
              <w:t>6,0</w:t>
            </w:r>
          </w:p>
        </w:tc>
        <w:tc>
          <w:tcPr>
            <w:tcW w:w="865" w:type="dxa"/>
            <w:gridSpan w:val="2"/>
            <w:vAlign w:val="center"/>
          </w:tcPr>
          <w:p w:rsidR="00810078" w:rsidRPr="00342F8A" w:rsidRDefault="00810078" w:rsidP="004825D7">
            <w:pPr>
              <w:jc w:val="center"/>
              <w:rPr>
                <w:rFonts w:ascii="Times New Roman" w:hAnsi="Times New Roman" w:cs="Times New Roman"/>
              </w:rPr>
            </w:pPr>
            <w:r w:rsidRPr="00342F8A">
              <w:rPr>
                <w:rFonts w:ascii="Times New Roman" w:hAnsi="Times New Roman" w:cs="Times New Roman"/>
                <w:sz w:val="22"/>
                <w:szCs w:val="22"/>
              </w:rPr>
              <w:t>6,0</w:t>
            </w:r>
          </w:p>
        </w:tc>
        <w:tc>
          <w:tcPr>
            <w:tcW w:w="871" w:type="dxa"/>
            <w:vAlign w:val="center"/>
          </w:tcPr>
          <w:p w:rsidR="00810078" w:rsidRPr="00342F8A" w:rsidRDefault="00810078" w:rsidP="004825D7">
            <w:pPr>
              <w:jc w:val="center"/>
              <w:rPr>
                <w:rFonts w:ascii="Times New Roman" w:hAnsi="Times New Roman" w:cs="Times New Roman"/>
              </w:rPr>
            </w:pPr>
            <w:r w:rsidRPr="00342F8A">
              <w:rPr>
                <w:rFonts w:ascii="Times New Roman" w:hAnsi="Times New Roman" w:cs="Times New Roman"/>
                <w:sz w:val="22"/>
                <w:szCs w:val="22"/>
              </w:rPr>
              <w:t>7,0</w:t>
            </w:r>
          </w:p>
        </w:tc>
        <w:tc>
          <w:tcPr>
            <w:tcW w:w="850" w:type="dxa"/>
            <w:gridSpan w:val="2"/>
          </w:tcPr>
          <w:p w:rsidR="00810078" w:rsidRDefault="00810078" w:rsidP="00050F02">
            <w:pPr>
              <w:keepNext/>
              <w:tabs>
                <w:tab w:val="left" w:pos="579"/>
                <w:tab w:val="left" w:pos="650"/>
                <w:tab w:val="left" w:pos="881"/>
              </w:tabs>
              <w:jc w:val="center"/>
              <w:rPr>
                <w:rFonts w:ascii="Times New Roman" w:hAnsi="Times New Roman" w:cs="Times New Roman"/>
              </w:rPr>
            </w:pPr>
          </w:p>
          <w:p w:rsidR="00810078" w:rsidRPr="00500E4E" w:rsidRDefault="00810078" w:rsidP="00050F02">
            <w:pPr>
              <w:keepNext/>
              <w:tabs>
                <w:tab w:val="left" w:pos="579"/>
                <w:tab w:val="left" w:pos="650"/>
                <w:tab w:val="left" w:pos="881"/>
              </w:tabs>
              <w:jc w:val="center"/>
              <w:rPr>
                <w:rFonts w:ascii="Times New Roman" w:hAnsi="Times New Roman" w:cs="Times New Roman"/>
              </w:rPr>
            </w:pPr>
            <w:r w:rsidRPr="00500E4E">
              <w:rPr>
                <w:rFonts w:ascii="Times New Roman" w:hAnsi="Times New Roman" w:cs="Times New Roman"/>
                <w:sz w:val="22"/>
                <w:szCs w:val="22"/>
              </w:rPr>
              <w:t>24,5</w:t>
            </w:r>
          </w:p>
        </w:tc>
      </w:tr>
      <w:tr w:rsidR="00810078" w:rsidRPr="003255DE" w:rsidTr="0050267F">
        <w:trPr>
          <w:gridAfter w:val="1"/>
          <w:wAfter w:w="9" w:type="dxa"/>
          <w:cantSplit/>
          <w:trHeight w:val="31"/>
        </w:trPr>
        <w:tc>
          <w:tcPr>
            <w:tcW w:w="962" w:type="dxa"/>
            <w:gridSpan w:val="2"/>
          </w:tcPr>
          <w:p w:rsidR="00810078" w:rsidRDefault="00810078" w:rsidP="00845AD3">
            <w:pPr>
              <w:keepNext/>
              <w:widowControl/>
              <w:tabs>
                <w:tab w:val="num" w:pos="720"/>
              </w:tabs>
              <w:autoSpaceDE/>
              <w:autoSpaceDN/>
              <w:adjustRightInd/>
              <w:jc w:val="both"/>
              <w:rPr>
                <w:rFonts w:ascii="Times New Roman" w:hAnsi="Times New Roman" w:cs="Times New Roman"/>
              </w:rPr>
            </w:pPr>
            <w:r>
              <w:rPr>
                <w:rFonts w:ascii="Times New Roman" w:hAnsi="Times New Roman" w:cs="Times New Roman"/>
                <w:sz w:val="22"/>
                <w:szCs w:val="22"/>
              </w:rPr>
              <w:t>4.17</w:t>
            </w:r>
          </w:p>
        </w:tc>
        <w:tc>
          <w:tcPr>
            <w:tcW w:w="5387" w:type="dxa"/>
          </w:tcPr>
          <w:p w:rsidR="00810078" w:rsidRPr="00342F8A" w:rsidRDefault="00810078" w:rsidP="00342F8A">
            <w:pPr>
              <w:keepNext/>
              <w:jc w:val="both"/>
              <w:rPr>
                <w:rFonts w:ascii="Times New Roman" w:hAnsi="Times New Roman" w:cs="Times New Roman"/>
              </w:rPr>
            </w:pPr>
            <w:r w:rsidRPr="00342F8A">
              <w:rPr>
                <w:rFonts w:ascii="Times New Roman" w:hAnsi="Times New Roman" w:cs="Times New Roman"/>
                <w:sz w:val="22"/>
                <w:szCs w:val="22"/>
              </w:rPr>
              <w:t>Организовать плановое проведение комплексных оздоровительных, физкультурно-спортивных и агитационно-пропагандистских мероприятий</w:t>
            </w:r>
            <w:r>
              <w:rPr>
                <w:rFonts w:ascii="Times New Roman" w:hAnsi="Times New Roman" w:cs="Times New Roman"/>
                <w:sz w:val="22"/>
                <w:szCs w:val="22"/>
              </w:rPr>
              <w:t xml:space="preserve"> </w:t>
            </w:r>
            <w:proofErr w:type="gramStart"/>
            <w:r>
              <w:rPr>
                <w:rFonts w:ascii="Times New Roman" w:hAnsi="Times New Roman" w:cs="Times New Roman"/>
                <w:sz w:val="22"/>
                <w:szCs w:val="22"/>
              </w:rPr>
              <w:t>согласно</w:t>
            </w:r>
            <w:proofErr w:type="gramEnd"/>
            <w:r>
              <w:rPr>
                <w:rFonts w:ascii="Times New Roman" w:hAnsi="Times New Roman" w:cs="Times New Roman"/>
                <w:sz w:val="22"/>
                <w:szCs w:val="22"/>
              </w:rPr>
              <w:t xml:space="preserve"> принятой программы </w:t>
            </w:r>
            <w:r w:rsidRPr="00342F8A">
              <w:rPr>
                <w:rFonts w:ascii="Times New Roman" w:hAnsi="Times New Roman" w:cs="Times New Roman"/>
                <w:sz w:val="22"/>
                <w:szCs w:val="22"/>
              </w:rPr>
              <w:t>«Развитие физкультуры и спорта в МО ЛМР на 2012-2015г.г.»</w:t>
            </w:r>
            <w:r>
              <w:rPr>
                <w:rFonts w:ascii="Times New Roman" w:hAnsi="Times New Roman" w:cs="Times New Roman"/>
                <w:sz w:val="22"/>
                <w:szCs w:val="22"/>
              </w:rPr>
              <w:t xml:space="preserve"> </w:t>
            </w:r>
          </w:p>
        </w:tc>
        <w:tc>
          <w:tcPr>
            <w:tcW w:w="1850" w:type="dxa"/>
            <w:gridSpan w:val="3"/>
          </w:tcPr>
          <w:p w:rsidR="00810078" w:rsidRPr="00342F8A" w:rsidRDefault="00810078" w:rsidP="00016FB5">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МКУ «</w:t>
            </w:r>
            <w:r w:rsidRPr="00342F8A">
              <w:rPr>
                <w:rFonts w:ascii="Times New Roman" w:hAnsi="Times New Roman" w:cs="Times New Roman"/>
                <w:sz w:val="22"/>
                <w:szCs w:val="22"/>
              </w:rPr>
              <w:t>УДМС и</w:t>
            </w:r>
            <w:proofErr w:type="gramStart"/>
            <w:r w:rsidRPr="00342F8A">
              <w:rPr>
                <w:rFonts w:ascii="Times New Roman" w:hAnsi="Times New Roman" w:cs="Times New Roman"/>
                <w:sz w:val="22"/>
                <w:szCs w:val="22"/>
              </w:rPr>
              <w:t xml:space="preserve"> Т</w:t>
            </w:r>
            <w:proofErr w:type="gramEnd"/>
            <w:r>
              <w:rPr>
                <w:rFonts w:ascii="Times New Roman" w:hAnsi="Times New Roman" w:cs="Times New Roman"/>
                <w:sz w:val="22"/>
                <w:szCs w:val="22"/>
              </w:rPr>
              <w:t>»</w:t>
            </w:r>
            <w:r w:rsidRPr="00342F8A">
              <w:rPr>
                <w:rFonts w:ascii="Times New Roman" w:hAnsi="Times New Roman" w:cs="Times New Roman"/>
                <w:sz w:val="22"/>
                <w:szCs w:val="22"/>
              </w:rPr>
              <w:t>, У</w:t>
            </w:r>
            <w:r>
              <w:rPr>
                <w:rFonts w:ascii="Times New Roman" w:hAnsi="Times New Roman" w:cs="Times New Roman"/>
                <w:sz w:val="22"/>
                <w:szCs w:val="22"/>
              </w:rPr>
              <w:t>К</w:t>
            </w:r>
            <w:r w:rsidRPr="00342F8A">
              <w:rPr>
                <w:rFonts w:ascii="Times New Roman" w:hAnsi="Times New Roman" w:cs="Times New Roman"/>
                <w:sz w:val="22"/>
                <w:szCs w:val="22"/>
              </w:rPr>
              <w:t>, У</w:t>
            </w:r>
            <w:r>
              <w:rPr>
                <w:rFonts w:ascii="Times New Roman" w:hAnsi="Times New Roman" w:cs="Times New Roman"/>
                <w:sz w:val="22"/>
                <w:szCs w:val="22"/>
              </w:rPr>
              <w:t>О</w:t>
            </w:r>
          </w:p>
        </w:tc>
        <w:tc>
          <w:tcPr>
            <w:tcW w:w="1840" w:type="dxa"/>
            <w:gridSpan w:val="5"/>
          </w:tcPr>
          <w:p w:rsidR="00810078" w:rsidRPr="00CA0303" w:rsidRDefault="00810078" w:rsidP="00342F8A">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84" w:type="dxa"/>
            <w:gridSpan w:val="4"/>
          </w:tcPr>
          <w:p w:rsidR="00810078" w:rsidRDefault="00810078" w:rsidP="00050F02">
            <w:pPr>
              <w:keepNext/>
              <w:tabs>
                <w:tab w:val="left" w:pos="579"/>
                <w:tab w:val="left" w:pos="650"/>
                <w:tab w:val="left" w:pos="881"/>
              </w:tabs>
              <w:ind w:hanging="1"/>
              <w:jc w:val="center"/>
              <w:rPr>
                <w:rFonts w:ascii="Times New Roman" w:hAnsi="Times New Roman" w:cs="Times New Roman"/>
              </w:rPr>
            </w:pPr>
          </w:p>
          <w:p w:rsidR="00810078" w:rsidRDefault="00810078" w:rsidP="00050F02">
            <w:pPr>
              <w:keepNext/>
              <w:tabs>
                <w:tab w:val="left" w:pos="579"/>
                <w:tab w:val="left" w:pos="650"/>
                <w:tab w:val="left" w:pos="881"/>
              </w:tabs>
              <w:ind w:hanging="1"/>
              <w:jc w:val="center"/>
              <w:rPr>
                <w:rFonts w:ascii="Times New Roman" w:hAnsi="Times New Roman" w:cs="Times New Roman"/>
              </w:rPr>
            </w:pPr>
          </w:p>
          <w:p w:rsidR="00810078" w:rsidRDefault="00810078" w:rsidP="00050F02">
            <w:pPr>
              <w:keepNext/>
              <w:tabs>
                <w:tab w:val="left" w:pos="579"/>
                <w:tab w:val="left" w:pos="650"/>
                <w:tab w:val="left" w:pos="881"/>
              </w:tabs>
              <w:ind w:hanging="1"/>
              <w:jc w:val="center"/>
              <w:rPr>
                <w:rFonts w:ascii="Times New Roman" w:hAnsi="Times New Roman" w:cs="Times New Roman"/>
              </w:rPr>
            </w:pPr>
          </w:p>
        </w:tc>
        <w:tc>
          <w:tcPr>
            <w:tcW w:w="1008" w:type="dxa"/>
            <w:gridSpan w:val="3"/>
            <w:vAlign w:val="center"/>
          </w:tcPr>
          <w:p w:rsidR="00810078" w:rsidRPr="00342F8A" w:rsidRDefault="00810078" w:rsidP="004825D7">
            <w:pPr>
              <w:jc w:val="center"/>
              <w:rPr>
                <w:rFonts w:ascii="Times New Roman" w:hAnsi="Times New Roman" w:cs="Times New Roman"/>
              </w:rPr>
            </w:pPr>
          </w:p>
        </w:tc>
        <w:tc>
          <w:tcPr>
            <w:tcW w:w="893" w:type="dxa"/>
            <w:gridSpan w:val="3"/>
            <w:vAlign w:val="center"/>
          </w:tcPr>
          <w:p w:rsidR="00810078" w:rsidRPr="00342F8A" w:rsidRDefault="00810078" w:rsidP="004825D7">
            <w:pPr>
              <w:jc w:val="center"/>
              <w:rPr>
                <w:rFonts w:ascii="Times New Roman" w:hAnsi="Times New Roman" w:cs="Times New Roman"/>
              </w:rPr>
            </w:pPr>
          </w:p>
        </w:tc>
        <w:tc>
          <w:tcPr>
            <w:tcW w:w="865" w:type="dxa"/>
            <w:gridSpan w:val="2"/>
            <w:vAlign w:val="center"/>
          </w:tcPr>
          <w:p w:rsidR="00810078" w:rsidRPr="00342F8A" w:rsidRDefault="00810078" w:rsidP="004825D7">
            <w:pPr>
              <w:jc w:val="center"/>
              <w:rPr>
                <w:rFonts w:ascii="Times New Roman" w:hAnsi="Times New Roman" w:cs="Times New Roman"/>
              </w:rPr>
            </w:pPr>
          </w:p>
        </w:tc>
        <w:tc>
          <w:tcPr>
            <w:tcW w:w="871" w:type="dxa"/>
            <w:vAlign w:val="center"/>
          </w:tcPr>
          <w:p w:rsidR="00810078" w:rsidRPr="00342F8A" w:rsidRDefault="00810078" w:rsidP="004825D7">
            <w:pPr>
              <w:jc w:val="center"/>
              <w:rPr>
                <w:rFonts w:ascii="Times New Roman" w:hAnsi="Times New Roman" w:cs="Times New Roman"/>
              </w:rPr>
            </w:pPr>
          </w:p>
        </w:tc>
        <w:tc>
          <w:tcPr>
            <w:tcW w:w="850" w:type="dxa"/>
            <w:gridSpan w:val="2"/>
          </w:tcPr>
          <w:p w:rsidR="00810078" w:rsidRPr="003255DE" w:rsidRDefault="00810078" w:rsidP="00050F02">
            <w:pPr>
              <w:keepNext/>
              <w:tabs>
                <w:tab w:val="left" w:pos="579"/>
                <w:tab w:val="left" w:pos="650"/>
                <w:tab w:val="left" w:pos="881"/>
              </w:tabs>
              <w:jc w:val="center"/>
              <w:rPr>
                <w:rFonts w:ascii="Times New Roman" w:hAnsi="Times New Roman" w:cs="Times New Roman"/>
              </w:rPr>
            </w:pPr>
          </w:p>
        </w:tc>
      </w:tr>
      <w:tr w:rsidR="00810078" w:rsidRPr="003255DE" w:rsidTr="0050267F">
        <w:trPr>
          <w:gridAfter w:val="1"/>
          <w:wAfter w:w="9" w:type="dxa"/>
          <w:cantSplit/>
          <w:trHeight w:val="31"/>
        </w:trPr>
        <w:tc>
          <w:tcPr>
            <w:tcW w:w="962" w:type="dxa"/>
            <w:gridSpan w:val="2"/>
          </w:tcPr>
          <w:p w:rsidR="00810078" w:rsidRDefault="00810078" w:rsidP="00845AD3">
            <w:pPr>
              <w:keepNext/>
              <w:widowControl/>
              <w:tabs>
                <w:tab w:val="num" w:pos="720"/>
              </w:tabs>
              <w:autoSpaceDE/>
              <w:autoSpaceDN/>
              <w:adjustRightInd/>
              <w:jc w:val="both"/>
              <w:rPr>
                <w:rFonts w:ascii="Times New Roman" w:hAnsi="Times New Roman" w:cs="Times New Roman"/>
              </w:rPr>
            </w:pPr>
            <w:r>
              <w:rPr>
                <w:rFonts w:ascii="Times New Roman" w:hAnsi="Times New Roman" w:cs="Times New Roman"/>
                <w:sz w:val="22"/>
                <w:szCs w:val="22"/>
              </w:rPr>
              <w:t>4.18</w:t>
            </w:r>
          </w:p>
        </w:tc>
        <w:tc>
          <w:tcPr>
            <w:tcW w:w="5387" w:type="dxa"/>
          </w:tcPr>
          <w:p w:rsidR="00810078" w:rsidRPr="00F57282" w:rsidRDefault="00810078" w:rsidP="004825D7">
            <w:pPr>
              <w:rPr>
                <w:rFonts w:ascii="Times New Roman" w:hAnsi="Times New Roman" w:cs="Times New Roman"/>
              </w:rPr>
            </w:pPr>
            <w:r w:rsidRPr="00F57282">
              <w:rPr>
                <w:rFonts w:ascii="Times New Roman" w:hAnsi="Times New Roman" w:cs="Times New Roman"/>
                <w:sz w:val="22"/>
                <w:szCs w:val="22"/>
              </w:rPr>
              <w:t>Продолжить работу по дальнейшему развитию работы муниципального бюджетного учреждения дополнительного образования детей подростковых клубов  « Ровесник»</w:t>
            </w:r>
          </w:p>
        </w:tc>
        <w:tc>
          <w:tcPr>
            <w:tcW w:w="1850" w:type="dxa"/>
            <w:gridSpan w:val="3"/>
          </w:tcPr>
          <w:p w:rsidR="00810078" w:rsidRPr="00F57282"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МКУ «</w:t>
            </w:r>
            <w:r w:rsidRPr="00F57282">
              <w:rPr>
                <w:rFonts w:ascii="Times New Roman" w:hAnsi="Times New Roman" w:cs="Times New Roman"/>
                <w:sz w:val="22"/>
                <w:szCs w:val="22"/>
              </w:rPr>
              <w:t>УДМС и</w:t>
            </w:r>
            <w:proofErr w:type="gramStart"/>
            <w:r w:rsidRPr="00F57282">
              <w:rPr>
                <w:rFonts w:ascii="Times New Roman" w:hAnsi="Times New Roman" w:cs="Times New Roman"/>
                <w:sz w:val="22"/>
                <w:szCs w:val="22"/>
              </w:rPr>
              <w:t xml:space="preserve"> Т</w:t>
            </w:r>
            <w:proofErr w:type="gramEnd"/>
            <w:r>
              <w:rPr>
                <w:rFonts w:ascii="Times New Roman" w:hAnsi="Times New Roman" w:cs="Times New Roman"/>
                <w:sz w:val="22"/>
                <w:szCs w:val="22"/>
              </w:rPr>
              <w:t>»</w:t>
            </w:r>
            <w:r w:rsidRPr="00F57282">
              <w:rPr>
                <w:rFonts w:ascii="Times New Roman" w:hAnsi="Times New Roman" w:cs="Times New Roman"/>
                <w:sz w:val="22"/>
                <w:szCs w:val="22"/>
              </w:rPr>
              <w:t>, МБУ «Ровесник»</w:t>
            </w:r>
          </w:p>
        </w:tc>
        <w:tc>
          <w:tcPr>
            <w:tcW w:w="1840" w:type="dxa"/>
            <w:gridSpan w:val="5"/>
          </w:tcPr>
          <w:p w:rsidR="00810078" w:rsidRPr="00CA0303" w:rsidRDefault="00810078" w:rsidP="00342F8A">
            <w:pPr>
              <w:keepNext/>
              <w:tabs>
                <w:tab w:val="left" w:pos="579"/>
                <w:tab w:val="left" w:pos="650"/>
                <w:tab w:val="left" w:pos="881"/>
              </w:tabs>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r>
              <w:rPr>
                <w:rFonts w:ascii="Times New Roman" w:hAnsi="Times New Roman" w:cs="Times New Roman"/>
                <w:sz w:val="22"/>
                <w:szCs w:val="22"/>
              </w:rPr>
              <w:t>.</w:t>
            </w:r>
          </w:p>
        </w:tc>
        <w:tc>
          <w:tcPr>
            <w:tcW w:w="984" w:type="dxa"/>
            <w:gridSpan w:val="4"/>
          </w:tcPr>
          <w:p w:rsidR="00810078" w:rsidRDefault="00810078" w:rsidP="00050F02">
            <w:pPr>
              <w:keepNext/>
              <w:tabs>
                <w:tab w:val="left" w:pos="579"/>
                <w:tab w:val="left" w:pos="650"/>
                <w:tab w:val="left" w:pos="881"/>
              </w:tabs>
              <w:ind w:hanging="1"/>
              <w:jc w:val="center"/>
              <w:rPr>
                <w:rFonts w:ascii="Times New Roman" w:hAnsi="Times New Roman" w:cs="Times New Roman"/>
              </w:rPr>
            </w:pPr>
          </w:p>
          <w:p w:rsidR="00810078" w:rsidRDefault="00810078" w:rsidP="00050F02">
            <w:pPr>
              <w:keepNext/>
              <w:tabs>
                <w:tab w:val="left" w:pos="579"/>
                <w:tab w:val="left" w:pos="650"/>
                <w:tab w:val="left" w:pos="881"/>
              </w:tabs>
              <w:ind w:hanging="1"/>
              <w:jc w:val="center"/>
              <w:rPr>
                <w:rFonts w:ascii="Times New Roman" w:hAnsi="Times New Roman" w:cs="Times New Roman"/>
              </w:rPr>
            </w:pPr>
            <w:r>
              <w:rPr>
                <w:rFonts w:ascii="Times New Roman" w:hAnsi="Times New Roman" w:cs="Times New Roman"/>
                <w:sz w:val="22"/>
                <w:szCs w:val="22"/>
              </w:rPr>
              <w:t>МБ</w:t>
            </w:r>
          </w:p>
        </w:tc>
        <w:tc>
          <w:tcPr>
            <w:tcW w:w="1008" w:type="dxa"/>
            <w:gridSpan w:val="3"/>
            <w:vAlign w:val="center"/>
          </w:tcPr>
          <w:p w:rsidR="00810078" w:rsidRPr="00342F8A" w:rsidRDefault="00810078" w:rsidP="004825D7">
            <w:pPr>
              <w:jc w:val="center"/>
              <w:rPr>
                <w:rFonts w:ascii="Times New Roman" w:hAnsi="Times New Roman" w:cs="Times New Roman"/>
              </w:rPr>
            </w:pPr>
            <w:r>
              <w:rPr>
                <w:rFonts w:ascii="Times New Roman" w:hAnsi="Times New Roman" w:cs="Times New Roman"/>
              </w:rPr>
              <w:t>-</w:t>
            </w:r>
          </w:p>
        </w:tc>
        <w:tc>
          <w:tcPr>
            <w:tcW w:w="893" w:type="dxa"/>
            <w:gridSpan w:val="3"/>
            <w:vAlign w:val="center"/>
          </w:tcPr>
          <w:p w:rsidR="00810078" w:rsidRPr="00342F8A" w:rsidRDefault="00810078" w:rsidP="004825D7">
            <w:pPr>
              <w:jc w:val="center"/>
              <w:rPr>
                <w:rFonts w:ascii="Times New Roman" w:hAnsi="Times New Roman" w:cs="Times New Roman"/>
              </w:rPr>
            </w:pPr>
            <w:r>
              <w:rPr>
                <w:rFonts w:ascii="Times New Roman" w:hAnsi="Times New Roman" w:cs="Times New Roman"/>
              </w:rPr>
              <w:t>-</w:t>
            </w:r>
          </w:p>
        </w:tc>
        <w:tc>
          <w:tcPr>
            <w:tcW w:w="865" w:type="dxa"/>
            <w:gridSpan w:val="2"/>
            <w:vAlign w:val="center"/>
          </w:tcPr>
          <w:p w:rsidR="00810078" w:rsidRPr="00342F8A" w:rsidRDefault="00810078" w:rsidP="004825D7">
            <w:pPr>
              <w:jc w:val="center"/>
              <w:rPr>
                <w:rFonts w:ascii="Times New Roman" w:hAnsi="Times New Roman" w:cs="Times New Roman"/>
              </w:rPr>
            </w:pPr>
            <w:r>
              <w:rPr>
                <w:rFonts w:ascii="Times New Roman" w:hAnsi="Times New Roman" w:cs="Times New Roman"/>
              </w:rPr>
              <w:t>-</w:t>
            </w:r>
          </w:p>
        </w:tc>
        <w:tc>
          <w:tcPr>
            <w:tcW w:w="871" w:type="dxa"/>
            <w:vAlign w:val="center"/>
          </w:tcPr>
          <w:p w:rsidR="00810078" w:rsidRPr="00342F8A" w:rsidRDefault="00810078" w:rsidP="004825D7">
            <w:pPr>
              <w:jc w:val="center"/>
              <w:rPr>
                <w:rFonts w:ascii="Times New Roman" w:hAnsi="Times New Roman" w:cs="Times New Roman"/>
              </w:rPr>
            </w:pPr>
            <w:r>
              <w:rPr>
                <w:rFonts w:ascii="Times New Roman" w:hAnsi="Times New Roman" w:cs="Times New Roman"/>
              </w:rPr>
              <w:t>-</w:t>
            </w:r>
          </w:p>
        </w:tc>
        <w:tc>
          <w:tcPr>
            <w:tcW w:w="850" w:type="dxa"/>
            <w:gridSpan w:val="2"/>
          </w:tcPr>
          <w:p w:rsidR="00810078" w:rsidRDefault="00810078" w:rsidP="00050F02">
            <w:pPr>
              <w:keepNext/>
              <w:tabs>
                <w:tab w:val="left" w:pos="579"/>
                <w:tab w:val="left" w:pos="650"/>
                <w:tab w:val="left" w:pos="881"/>
              </w:tabs>
              <w:jc w:val="center"/>
              <w:rPr>
                <w:rFonts w:ascii="Times New Roman" w:hAnsi="Times New Roman" w:cs="Times New Roman"/>
              </w:rPr>
            </w:pPr>
          </w:p>
          <w:p w:rsidR="00810078" w:rsidRPr="003255DE"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810078" w:rsidRPr="003255DE" w:rsidTr="00BE7063">
        <w:trPr>
          <w:trHeight w:val="31"/>
        </w:trPr>
        <w:tc>
          <w:tcPr>
            <w:tcW w:w="962" w:type="dxa"/>
            <w:gridSpan w:val="2"/>
          </w:tcPr>
          <w:p w:rsidR="00810078" w:rsidRPr="00CA0303" w:rsidRDefault="00810078" w:rsidP="00050F02">
            <w:pPr>
              <w:keepNext/>
              <w:widowControl/>
              <w:tabs>
                <w:tab w:val="num" w:pos="858"/>
              </w:tabs>
              <w:autoSpaceDE/>
              <w:autoSpaceDN/>
              <w:adjustRightInd/>
              <w:rPr>
                <w:rFonts w:ascii="Times New Roman" w:hAnsi="Times New Roman" w:cs="Times New Roman"/>
              </w:rPr>
            </w:pPr>
            <w:r>
              <w:rPr>
                <w:rFonts w:ascii="Times New Roman" w:hAnsi="Times New Roman" w:cs="Times New Roman"/>
                <w:sz w:val="22"/>
                <w:szCs w:val="22"/>
              </w:rPr>
              <w:t>5</w:t>
            </w:r>
            <w:r w:rsidRPr="00CA0303">
              <w:rPr>
                <w:rFonts w:ascii="Times New Roman" w:hAnsi="Times New Roman" w:cs="Times New Roman"/>
                <w:sz w:val="22"/>
                <w:szCs w:val="22"/>
              </w:rPr>
              <w:t>.</w:t>
            </w:r>
          </w:p>
        </w:tc>
        <w:tc>
          <w:tcPr>
            <w:tcW w:w="13698" w:type="dxa"/>
            <w:gridSpan w:val="22"/>
          </w:tcPr>
          <w:p w:rsidR="00810078" w:rsidRPr="00F57282" w:rsidRDefault="00810078" w:rsidP="006E7E21">
            <w:pPr>
              <w:widowControl/>
              <w:autoSpaceDE/>
              <w:autoSpaceDN/>
              <w:adjustRightInd/>
              <w:ind w:left="360"/>
              <w:jc w:val="center"/>
              <w:rPr>
                <w:rFonts w:ascii="Times New Roman" w:hAnsi="Times New Roman" w:cs="Times New Roman"/>
                <w:b/>
              </w:rPr>
            </w:pPr>
            <w:r w:rsidRPr="00F57282">
              <w:rPr>
                <w:rFonts w:ascii="Times New Roman" w:hAnsi="Times New Roman" w:cs="Times New Roman"/>
                <w:b/>
                <w:sz w:val="22"/>
                <w:szCs w:val="22"/>
              </w:rPr>
              <w:t>Профилактика экстремизма и терроризма</w:t>
            </w:r>
          </w:p>
          <w:p w:rsidR="00810078" w:rsidRPr="00CA0303" w:rsidRDefault="00810078" w:rsidP="00050F02">
            <w:pPr>
              <w:keepNext/>
              <w:tabs>
                <w:tab w:val="left" w:pos="579"/>
                <w:tab w:val="left" w:pos="650"/>
                <w:tab w:val="left" w:pos="881"/>
              </w:tabs>
              <w:jc w:val="both"/>
              <w:rPr>
                <w:rFonts w:ascii="Times New Roman" w:hAnsi="Times New Roman" w:cs="Times New Roman"/>
                <w:b/>
                <w:bCs/>
              </w:rPr>
            </w:pPr>
          </w:p>
        </w:tc>
        <w:tc>
          <w:tcPr>
            <w:tcW w:w="859" w:type="dxa"/>
            <w:gridSpan w:val="3"/>
          </w:tcPr>
          <w:p w:rsidR="00810078" w:rsidRPr="003255DE" w:rsidRDefault="00810078" w:rsidP="00050F02">
            <w:pPr>
              <w:keepNext/>
              <w:tabs>
                <w:tab w:val="left" w:pos="579"/>
                <w:tab w:val="left" w:pos="650"/>
                <w:tab w:val="left" w:pos="881"/>
              </w:tabs>
              <w:jc w:val="both"/>
              <w:rPr>
                <w:rFonts w:ascii="Times New Roman" w:hAnsi="Times New Roman" w:cs="Times New Roman"/>
                <w:b/>
                <w:bCs/>
              </w:rPr>
            </w:pPr>
          </w:p>
        </w:tc>
      </w:tr>
      <w:tr w:rsidR="00810078" w:rsidRPr="003255DE" w:rsidTr="0050267F">
        <w:trPr>
          <w:gridAfter w:val="1"/>
          <w:wAfter w:w="9" w:type="dxa"/>
          <w:trHeight w:val="31"/>
        </w:trPr>
        <w:tc>
          <w:tcPr>
            <w:tcW w:w="962" w:type="dxa"/>
            <w:gridSpan w:val="2"/>
          </w:tcPr>
          <w:p w:rsidR="00810078" w:rsidRPr="00CA0303" w:rsidRDefault="00810078" w:rsidP="00F57282">
            <w:pPr>
              <w:keepNext/>
              <w:jc w:val="both"/>
              <w:rPr>
                <w:rFonts w:ascii="Times New Roman" w:hAnsi="Times New Roman" w:cs="Times New Roman"/>
              </w:rPr>
            </w:pPr>
            <w:r>
              <w:rPr>
                <w:rFonts w:ascii="Times New Roman" w:hAnsi="Times New Roman" w:cs="Times New Roman"/>
                <w:sz w:val="22"/>
                <w:szCs w:val="22"/>
              </w:rPr>
              <w:t>5</w:t>
            </w:r>
            <w:r w:rsidRPr="00CA0303">
              <w:rPr>
                <w:rFonts w:ascii="Times New Roman" w:hAnsi="Times New Roman" w:cs="Times New Roman"/>
                <w:sz w:val="22"/>
                <w:szCs w:val="22"/>
              </w:rPr>
              <w:t>.1</w:t>
            </w:r>
          </w:p>
        </w:tc>
        <w:tc>
          <w:tcPr>
            <w:tcW w:w="5387" w:type="dxa"/>
          </w:tcPr>
          <w:p w:rsidR="00810078" w:rsidRPr="00F57282" w:rsidRDefault="00810078" w:rsidP="004825D7">
            <w:pPr>
              <w:rPr>
                <w:rFonts w:ascii="Times New Roman" w:hAnsi="Times New Roman" w:cs="Times New Roman"/>
              </w:rPr>
            </w:pPr>
            <w:r w:rsidRPr="00F57282">
              <w:rPr>
                <w:rFonts w:ascii="Times New Roman" w:hAnsi="Times New Roman" w:cs="Times New Roman"/>
                <w:sz w:val="22"/>
                <w:szCs w:val="22"/>
              </w:rPr>
              <w:t>Организовать проведение в зданиях с массовым пребыванием людей учебных занятий по действиям в случаях возникновения чрезвычайных ситуаций</w:t>
            </w:r>
          </w:p>
        </w:tc>
        <w:tc>
          <w:tcPr>
            <w:tcW w:w="1850" w:type="dxa"/>
            <w:gridSpan w:val="3"/>
          </w:tcPr>
          <w:p w:rsidR="00810078" w:rsidRPr="00F57282" w:rsidRDefault="00810078" w:rsidP="00F57282">
            <w:pPr>
              <w:rPr>
                <w:rFonts w:ascii="Times New Roman" w:hAnsi="Times New Roman" w:cs="Times New Roman"/>
              </w:rPr>
            </w:pPr>
            <w:r w:rsidRPr="00F57282">
              <w:rPr>
                <w:rFonts w:ascii="Times New Roman" w:hAnsi="Times New Roman" w:cs="Times New Roman"/>
                <w:sz w:val="22"/>
                <w:szCs w:val="22"/>
              </w:rPr>
              <w:t xml:space="preserve">ИКМО «ЛМР», </w:t>
            </w:r>
          </w:p>
          <w:p w:rsidR="00810078" w:rsidRPr="00CA0303" w:rsidRDefault="00810078" w:rsidP="00F57282">
            <w:pPr>
              <w:keepNext/>
              <w:jc w:val="center"/>
              <w:rPr>
                <w:rFonts w:ascii="Times New Roman" w:hAnsi="Times New Roman" w:cs="Times New Roman"/>
              </w:rPr>
            </w:pPr>
            <w:r w:rsidRPr="00F57282">
              <w:rPr>
                <w:rFonts w:ascii="Times New Roman" w:hAnsi="Times New Roman" w:cs="Times New Roman"/>
                <w:sz w:val="22"/>
                <w:szCs w:val="22"/>
              </w:rPr>
              <w:t>ОВД, предприятия города</w:t>
            </w:r>
            <w:r w:rsidRPr="00CA0303">
              <w:rPr>
                <w:rFonts w:ascii="Times New Roman" w:hAnsi="Times New Roman" w:cs="Times New Roman"/>
                <w:sz w:val="22"/>
                <w:szCs w:val="22"/>
              </w:rPr>
              <w:t xml:space="preserve">   </w:t>
            </w:r>
          </w:p>
        </w:tc>
        <w:tc>
          <w:tcPr>
            <w:tcW w:w="1850" w:type="dxa"/>
            <w:gridSpan w:val="6"/>
          </w:tcPr>
          <w:p w:rsidR="00810078" w:rsidRPr="00CA0303" w:rsidRDefault="00810078" w:rsidP="00050F02">
            <w:pPr>
              <w:keepNext/>
              <w:ind w:left="72"/>
              <w:jc w:val="center"/>
              <w:rPr>
                <w:rFonts w:ascii="Times New Roman" w:hAnsi="Times New Roman" w:cs="Times New Roman"/>
              </w:rPr>
            </w:pPr>
            <w:r>
              <w:rPr>
                <w:rFonts w:ascii="Times New Roman" w:hAnsi="Times New Roman" w:cs="Times New Roman"/>
                <w:sz w:val="22"/>
                <w:szCs w:val="22"/>
              </w:rPr>
              <w:t>Раз в полугодие</w:t>
            </w:r>
          </w:p>
        </w:tc>
        <w:tc>
          <w:tcPr>
            <w:tcW w:w="974" w:type="dxa"/>
            <w:gridSpan w:val="3"/>
          </w:tcPr>
          <w:p w:rsidR="00810078" w:rsidRPr="00CA0303" w:rsidRDefault="00810078" w:rsidP="00050F02">
            <w:pPr>
              <w:keepNext/>
              <w:tabs>
                <w:tab w:val="left" w:pos="579"/>
                <w:tab w:val="left" w:pos="650"/>
                <w:tab w:val="left" w:pos="881"/>
                <w:tab w:val="num" w:pos="1728"/>
              </w:tabs>
              <w:ind w:hanging="1"/>
              <w:jc w:val="center"/>
              <w:rPr>
                <w:rFonts w:ascii="Times New Roman" w:hAnsi="Times New Roman" w:cs="Times New Roman"/>
              </w:rPr>
            </w:pPr>
            <w:r w:rsidRPr="00CA0303">
              <w:rPr>
                <w:rFonts w:ascii="Times New Roman" w:hAnsi="Times New Roman" w:cs="Times New Roman"/>
                <w:sz w:val="22"/>
                <w:szCs w:val="22"/>
              </w:rPr>
              <w:t>МБ</w:t>
            </w:r>
          </w:p>
        </w:tc>
        <w:tc>
          <w:tcPr>
            <w:tcW w:w="1025" w:type="dxa"/>
            <w:gridSpan w:val="4"/>
          </w:tcPr>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810078" w:rsidRPr="003255DE"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810078" w:rsidRPr="003255DE" w:rsidTr="0050267F">
        <w:trPr>
          <w:gridAfter w:val="1"/>
          <w:wAfter w:w="9" w:type="dxa"/>
          <w:trHeight w:val="31"/>
        </w:trPr>
        <w:tc>
          <w:tcPr>
            <w:tcW w:w="962" w:type="dxa"/>
            <w:gridSpan w:val="2"/>
          </w:tcPr>
          <w:p w:rsidR="00810078" w:rsidRPr="00CA0303" w:rsidRDefault="00810078" w:rsidP="00F57282">
            <w:pPr>
              <w:keepNext/>
              <w:jc w:val="both"/>
              <w:rPr>
                <w:rFonts w:ascii="Times New Roman" w:hAnsi="Times New Roman" w:cs="Times New Roman"/>
              </w:rPr>
            </w:pPr>
            <w:r>
              <w:rPr>
                <w:rFonts w:ascii="Times New Roman" w:hAnsi="Times New Roman" w:cs="Times New Roman"/>
                <w:sz w:val="22"/>
                <w:szCs w:val="22"/>
              </w:rPr>
              <w:t>5</w:t>
            </w:r>
            <w:r w:rsidRPr="00CA0303">
              <w:rPr>
                <w:rFonts w:ascii="Times New Roman" w:hAnsi="Times New Roman" w:cs="Times New Roman"/>
                <w:sz w:val="22"/>
                <w:szCs w:val="22"/>
              </w:rPr>
              <w:t>.2</w:t>
            </w:r>
          </w:p>
        </w:tc>
        <w:tc>
          <w:tcPr>
            <w:tcW w:w="5387" w:type="dxa"/>
          </w:tcPr>
          <w:p w:rsidR="00810078" w:rsidRPr="00F57282" w:rsidRDefault="00810078" w:rsidP="00F57282">
            <w:pPr>
              <w:keepNext/>
              <w:ind w:right="88"/>
              <w:jc w:val="both"/>
              <w:rPr>
                <w:rFonts w:ascii="Times New Roman" w:hAnsi="Times New Roman" w:cs="Times New Roman"/>
              </w:rPr>
            </w:pPr>
            <w:r w:rsidRPr="00F57282">
              <w:rPr>
                <w:rFonts w:ascii="Times New Roman" w:hAnsi="Times New Roman" w:cs="Times New Roman"/>
                <w:sz w:val="22"/>
                <w:szCs w:val="22"/>
              </w:rPr>
              <w:t>Организовать проведение в общеобразовательных средних заведениях классных часов по разъяснению основных положений традиционного ислама и противоречащих им форм экстремистских направлений, проповедующих межнациональную и межрелигиозную вражду</w:t>
            </w:r>
          </w:p>
        </w:tc>
        <w:tc>
          <w:tcPr>
            <w:tcW w:w="1850" w:type="dxa"/>
            <w:gridSpan w:val="3"/>
          </w:tcPr>
          <w:p w:rsidR="00810078" w:rsidRPr="00F57282" w:rsidRDefault="00810078" w:rsidP="00016FB5">
            <w:pPr>
              <w:keepNext/>
              <w:jc w:val="center"/>
              <w:rPr>
                <w:rFonts w:ascii="Times New Roman" w:hAnsi="Times New Roman" w:cs="Times New Roman"/>
              </w:rPr>
            </w:pPr>
            <w:r w:rsidRPr="00F57282">
              <w:rPr>
                <w:rFonts w:ascii="Times New Roman" w:hAnsi="Times New Roman" w:cs="Times New Roman"/>
                <w:sz w:val="22"/>
                <w:szCs w:val="22"/>
              </w:rPr>
              <w:t>У</w:t>
            </w:r>
            <w:r>
              <w:rPr>
                <w:rFonts w:ascii="Times New Roman" w:hAnsi="Times New Roman" w:cs="Times New Roman"/>
                <w:sz w:val="22"/>
                <w:szCs w:val="22"/>
              </w:rPr>
              <w:t>О</w:t>
            </w:r>
            <w:r w:rsidRPr="00F57282">
              <w:rPr>
                <w:rFonts w:ascii="Times New Roman" w:hAnsi="Times New Roman" w:cs="Times New Roman"/>
                <w:sz w:val="22"/>
                <w:szCs w:val="22"/>
              </w:rPr>
              <w:t xml:space="preserve">, </w:t>
            </w:r>
            <w:proofErr w:type="spellStart"/>
            <w:r w:rsidRPr="00F57282">
              <w:rPr>
                <w:rFonts w:ascii="Times New Roman" w:hAnsi="Times New Roman" w:cs="Times New Roman"/>
                <w:sz w:val="22"/>
                <w:szCs w:val="22"/>
              </w:rPr>
              <w:t>Лениногорская</w:t>
            </w:r>
            <w:proofErr w:type="spellEnd"/>
            <w:r w:rsidRPr="00F57282">
              <w:rPr>
                <w:rFonts w:ascii="Times New Roman" w:hAnsi="Times New Roman" w:cs="Times New Roman"/>
                <w:sz w:val="22"/>
                <w:szCs w:val="22"/>
              </w:rPr>
              <w:t xml:space="preserve"> мусульманская религиозная организация, ОВД</w:t>
            </w:r>
          </w:p>
        </w:tc>
        <w:tc>
          <w:tcPr>
            <w:tcW w:w="1850" w:type="dxa"/>
            <w:gridSpan w:val="6"/>
          </w:tcPr>
          <w:p w:rsidR="00810078" w:rsidRPr="00CA0303" w:rsidRDefault="00810078" w:rsidP="00050F02">
            <w:pPr>
              <w:keepNext/>
              <w:ind w:left="72"/>
              <w:jc w:val="center"/>
              <w:rPr>
                <w:rFonts w:ascii="Times New Roman" w:hAnsi="Times New Roman" w:cs="Times New Roman"/>
              </w:rPr>
            </w:pPr>
            <w:r w:rsidRPr="00CA0303">
              <w:rPr>
                <w:rFonts w:ascii="Times New Roman" w:hAnsi="Times New Roman" w:cs="Times New Roman"/>
                <w:sz w:val="22"/>
                <w:szCs w:val="22"/>
              </w:rPr>
              <w:t>2013-2015 гг.</w:t>
            </w:r>
          </w:p>
        </w:tc>
        <w:tc>
          <w:tcPr>
            <w:tcW w:w="974" w:type="dxa"/>
            <w:gridSpan w:val="3"/>
          </w:tcPr>
          <w:p w:rsidR="00810078" w:rsidRPr="00CA0303" w:rsidRDefault="00810078" w:rsidP="00050F02">
            <w:pPr>
              <w:keepNext/>
              <w:tabs>
                <w:tab w:val="left" w:pos="579"/>
                <w:tab w:val="left" w:pos="650"/>
                <w:tab w:val="left" w:pos="881"/>
                <w:tab w:val="num" w:pos="1728"/>
              </w:tabs>
              <w:ind w:hanging="1"/>
              <w:jc w:val="center"/>
              <w:rPr>
                <w:rFonts w:ascii="Times New Roman" w:hAnsi="Times New Roman" w:cs="Times New Roman"/>
              </w:rPr>
            </w:pPr>
            <w:r w:rsidRPr="00CA0303">
              <w:rPr>
                <w:rFonts w:ascii="Times New Roman" w:hAnsi="Times New Roman" w:cs="Times New Roman"/>
                <w:sz w:val="22"/>
                <w:szCs w:val="22"/>
              </w:rPr>
              <w:t>МБ</w:t>
            </w:r>
          </w:p>
        </w:tc>
        <w:tc>
          <w:tcPr>
            <w:tcW w:w="1025" w:type="dxa"/>
            <w:gridSpan w:val="4"/>
          </w:tcPr>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810078" w:rsidRPr="003255DE"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810078" w:rsidRPr="003255DE" w:rsidTr="0050267F">
        <w:trPr>
          <w:gridAfter w:val="1"/>
          <w:wAfter w:w="9" w:type="dxa"/>
          <w:trHeight w:val="31"/>
        </w:trPr>
        <w:tc>
          <w:tcPr>
            <w:tcW w:w="962" w:type="dxa"/>
            <w:gridSpan w:val="2"/>
          </w:tcPr>
          <w:p w:rsidR="00810078" w:rsidRPr="00CA0303" w:rsidRDefault="00810078" w:rsidP="00F57282">
            <w:pPr>
              <w:keepNext/>
              <w:jc w:val="both"/>
              <w:rPr>
                <w:rFonts w:ascii="Times New Roman" w:hAnsi="Times New Roman" w:cs="Times New Roman"/>
              </w:rPr>
            </w:pPr>
            <w:r>
              <w:rPr>
                <w:rFonts w:ascii="Times New Roman" w:hAnsi="Times New Roman" w:cs="Times New Roman"/>
                <w:sz w:val="22"/>
                <w:szCs w:val="22"/>
              </w:rPr>
              <w:t>5.3</w:t>
            </w:r>
          </w:p>
        </w:tc>
        <w:tc>
          <w:tcPr>
            <w:tcW w:w="5387" w:type="dxa"/>
          </w:tcPr>
          <w:p w:rsidR="00810078" w:rsidRPr="00F57282" w:rsidRDefault="00810078" w:rsidP="00F57282">
            <w:pPr>
              <w:keepNext/>
              <w:ind w:right="88"/>
              <w:jc w:val="both"/>
              <w:rPr>
                <w:rFonts w:ascii="Times New Roman" w:hAnsi="Times New Roman" w:cs="Times New Roman"/>
              </w:rPr>
            </w:pPr>
            <w:r w:rsidRPr="00F57282">
              <w:rPr>
                <w:rFonts w:ascii="Times New Roman" w:hAnsi="Times New Roman" w:cs="Times New Roman"/>
                <w:sz w:val="22"/>
                <w:szCs w:val="22"/>
              </w:rPr>
              <w:t>В рамках реализации Федерального Закона «Об оперативно-розыскной деятельности» продолжить проведение целевых мероприятий по предупреждению и противодействию проявлениям терроризма и экстремизма, вовлечению в экстремистскую деятельность несовершеннолетних, учащейся молодежи</w:t>
            </w:r>
          </w:p>
        </w:tc>
        <w:tc>
          <w:tcPr>
            <w:tcW w:w="1850" w:type="dxa"/>
            <w:gridSpan w:val="3"/>
          </w:tcPr>
          <w:p w:rsidR="00810078" w:rsidRPr="00F57282" w:rsidRDefault="00810078" w:rsidP="004825D7">
            <w:pPr>
              <w:rPr>
                <w:rFonts w:ascii="Times New Roman" w:hAnsi="Times New Roman" w:cs="Times New Roman"/>
              </w:rPr>
            </w:pPr>
            <w:proofErr w:type="spellStart"/>
            <w:r w:rsidRPr="00F57282">
              <w:rPr>
                <w:rFonts w:ascii="Times New Roman" w:hAnsi="Times New Roman" w:cs="Times New Roman"/>
                <w:sz w:val="22"/>
                <w:szCs w:val="22"/>
              </w:rPr>
              <w:t>Лениногорское</w:t>
            </w:r>
            <w:proofErr w:type="spellEnd"/>
            <w:r w:rsidRPr="00F57282">
              <w:rPr>
                <w:rFonts w:ascii="Times New Roman" w:hAnsi="Times New Roman" w:cs="Times New Roman"/>
                <w:sz w:val="22"/>
                <w:szCs w:val="22"/>
              </w:rPr>
              <w:t xml:space="preserve"> отделение УФСБ РФ по РТ, прокуратура, </w:t>
            </w:r>
          </w:p>
          <w:p w:rsidR="00810078" w:rsidRDefault="00810078" w:rsidP="00016FB5">
            <w:r w:rsidRPr="00F57282">
              <w:rPr>
                <w:rFonts w:ascii="Times New Roman" w:hAnsi="Times New Roman" w:cs="Times New Roman"/>
                <w:sz w:val="22"/>
                <w:szCs w:val="22"/>
              </w:rPr>
              <w:t>ОВД, У</w:t>
            </w:r>
            <w:r>
              <w:rPr>
                <w:rFonts w:ascii="Times New Roman" w:hAnsi="Times New Roman" w:cs="Times New Roman"/>
                <w:sz w:val="22"/>
                <w:szCs w:val="22"/>
              </w:rPr>
              <w:t>О</w:t>
            </w:r>
          </w:p>
        </w:tc>
        <w:tc>
          <w:tcPr>
            <w:tcW w:w="1850" w:type="dxa"/>
            <w:gridSpan w:val="6"/>
          </w:tcPr>
          <w:p w:rsidR="00810078" w:rsidRPr="00CA0303" w:rsidRDefault="00810078" w:rsidP="00F57282">
            <w:pPr>
              <w:keepNext/>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74" w:type="dxa"/>
            <w:gridSpan w:val="3"/>
          </w:tcPr>
          <w:p w:rsidR="00810078" w:rsidRPr="00CA0303" w:rsidRDefault="00810078" w:rsidP="00050F02">
            <w:pPr>
              <w:keepNext/>
              <w:tabs>
                <w:tab w:val="left" w:pos="579"/>
                <w:tab w:val="left" w:pos="650"/>
                <w:tab w:val="left" w:pos="881"/>
                <w:tab w:val="num" w:pos="1728"/>
              </w:tabs>
              <w:ind w:hanging="1"/>
              <w:jc w:val="center"/>
              <w:rPr>
                <w:rFonts w:ascii="Times New Roman" w:hAnsi="Times New Roman" w:cs="Times New Roman"/>
              </w:rPr>
            </w:pPr>
            <w:r w:rsidRPr="00CA0303">
              <w:rPr>
                <w:rFonts w:ascii="Times New Roman" w:hAnsi="Times New Roman" w:cs="Times New Roman"/>
                <w:sz w:val="22"/>
                <w:szCs w:val="22"/>
              </w:rPr>
              <w:t>МБ</w:t>
            </w:r>
          </w:p>
        </w:tc>
        <w:tc>
          <w:tcPr>
            <w:tcW w:w="1025" w:type="dxa"/>
            <w:gridSpan w:val="4"/>
          </w:tcPr>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810078" w:rsidRPr="00CA0303"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810078" w:rsidRPr="003255DE" w:rsidRDefault="00810078"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trHeight w:val="31"/>
        </w:trPr>
        <w:tc>
          <w:tcPr>
            <w:tcW w:w="962" w:type="dxa"/>
            <w:gridSpan w:val="2"/>
          </w:tcPr>
          <w:p w:rsidR="00BE7063" w:rsidRPr="00CA0303" w:rsidRDefault="00BE7063" w:rsidP="00F57282">
            <w:pPr>
              <w:keepNext/>
              <w:jc w:val="both"/>
              <w:rPr>
                <w:rFonts w:ascii="Times New Roman" w:hAnsi="Times New Roman" w:cs="Times New Roman"/>
              </w:rPr>
            </w:pPr>
            <w:r>
              <w:rPr>
                <w:rFonts w:ascii="Times New Roman" w:hAnsi="Times New Roman" w:cs="Times New Roman"/>
                <w:sz w:val="22"/>
                <w:szCs w:val="22"/>
              </w:rPr>
              <w:t>5</w:t>
            </w:r>
            <w:r w:rsidRPr="00CA0303">
              <w:rPr>
                <w:rFonts w:ascii="Times New Roman" w:hAnsi="Times New Roman" w:cs="Times New Roman"/>
                <w:sz w:val="22"/>
                <w:szCs w:val="22"/>
              </w:rPr>
              <w:t>.4</w:t>
            </w:r>
          </w:p>
        </w:tc>
        <w:tc>
          <w:tcPr>
            <w:tcW w:w="5387" w:type="dxa"/>
          </w:tcPr>
          <w:p w:rsidR="00BE7063" w:rsidRPr="00F57282" w:rsidRDefault="00BE7063" w:rsidP="00BE7063">
            <w:pPr>
              <w:rPr>
                <w:rFonts w:ascii="Times New Roman" w:hAnsi="Times New Roman" w:cs="Times New Roman"/>
              </w:rPr>
            </w:pPr>
            <w:r w:rsidRPr="00F57282">
              <w:rPr>
                <w:rFonts w:ascii="Times New Roman" w:hAnsi="Times New Roman" w:cs="Times New Roman"/>
                <w:sz w:val="22"/>
                <w:szCs w:val="22"/>
              </w:rPr>
              <w:t xml:space="preserve">Организовать мероприятия, направленные на создание </w:t>
            </w:r>
          </w:p>
        </w:tc>
        <w:tc>
          <w:tcPr>
            <w:tcW w:w="1850" w:type="dxa"/>
            <w:gridSpan w:val="3"/>
            <w:vMerge w:val="restart"/>
          </w:tcPr>
          <w:p w:rsidR="00BE7063" w:rsidRPr="00F57282" w:rsidRDefault="00BE7063" w:rsidP="00F57282">
            <w:pPr>
              <w:rPr>
                <w:rFonts w:ascii="Times New Roman" w:hAnsi="Times New Roman" w:cs="Times New Roman"/>
              </w:rPr>
            </w:pPr>
            <w:r w:rsidRPr="00F57282">
              <w:rPr>
                <w:rFonts w:ascii="Times New Roman" w:hAnsi="Times New Roman" w:cs="Times New Roman"/>
                <w:sz w:val="22"/>
                <w:szCs w:val="22"/>
              </w:rPr>
              <w:t xml:space="preserve">ИКМО </w:t>
            </w:r>
            <w:r>
              <w:rPr>
                <w:rFonts w:ascii="Times New Roman" w:hAnsi="Times New Roman" w:cs="Times New Roman"/>
                <w:sz w:val="22"/>
                <w:szCs w:val="22"/>
              </w:rPr>
              <w:t>«</w:t>
            </w:r>
            <w:r w:rsidRPr="00F57282">
              <w:rPr>
                <w:rFonts w:ascii="Times New Roman" w:hAnsi="Times New Roman" w:cs="Times New Roman"/>
                <w:sz w:val="22"/>
                <w:szCs w:val="22"/>
              </w:rPr>
              <w:t>ЛМР</w:t>
            </w:r>
            <w:r>
              <w:rPr>
                <w:rFonts w:ascii="Times New Roman" w:hAnsi="Times New Roman" w:cs="Times New Roman"/>
                <w:sz w:val="22"/>
                <w:szCs w:val="22"/>
              </w:rPr>
              <w:t>»</w:t>
            </w:r>
            <w:r w:rsidRPr="00F57282">
              <w:rPr>
                <w:rFonts w:ascii="Times New Roman" w:hAnsi="Times New Roman" w:cs="Times New Roman"/>
                <w:sz w:val="22"/>
                <w:szCs w:val="22"/>
              </w:rPr>
              <w:t xml:space="preserve">, </w:t>
            </w:r>
          </w:p>
          <w:p w:rsidR="00BE7063" w:rsidRPr="00CA0303" w:rsidRDefault="00BE7063" w:rsidP="004825D7">
            <w:pPr>
              <w:rPr>
                <w:rFonts w:ascii="Times New Roman" w:hAnsi="Times New Roman" w:cs="Times New Roman"/>
              </w:rPr>
            </w:pPr>
            <w:r w:rsidRPr="00F57282">
              <w:rPr>
                <w:rFonts w:ascii="Times New Roman" w:hAnsi="Times New Roman" w:cs="Times New Roman"/>
                <w:sz w:val="22"/>
                <w:szCs w:val="22"/>
              </w:rPr>
              <w:lastRenderedPageBreak/>
              <w:t>У</w:t>
            </w:r>
            <w:r>
              <w:rPr>
                <w:rFonts w:ascii="Times New Roman" w:hAnsi="Times New Roman" w:cs="Times New Roman"/>
                <w:sz w:val="22"/>
                <w:szCs w:val="22"/>
              </w:rPr>
              <w:t>О</w:t>
            </w:r>
            <w:r w:rsidRPr="00F57282">
              <w:rPr>
                <w:rFonts w:ascii="Times New Roman" w:hAnsi="Times New Roman" w:cs="Times New Roman"/>
                <w:sz w:val="22"/>
                <w:szCs w:val="22"/>
              </w:rPr>
              <w:t>, Учебные заведения</w:t>
            </w:r>
          </w:p>
        </w:tc>
        <w:tc>
          <w:tcPr>
            <w:tcW w:w="1850" w:type="dxa"/>
            <w:gridSpan w:val="6"/>
          </w:tcPr>
          <w:p w:rsidR="00BE7063" w:rsidRPr="00CA0303" w:rsidRDefault="00BE7063" w:rsidP="00F57282">
            <w:pPr>
              <w:keepNext/>
              <w:ind w:left="72"/>
              <w:jc w:val="center"/>
              <w:rPr>
                <w:rFonts w:ascii="Times New Roman" w:hAnsi="Times New Roman" w:cs="Times New Roman"/>
              </w:rPr>
            </w:pPr>
            <w:r w:rsidRPr="00CA0303">
              <w:rPr>
                <w:rFonts w:ascii="Times New Roman" w:hAnsi="Times New Roman" w:cs="Times New Roman"/>
                <w:sz w:val="22"/>
                <w:szCs w:val="22"/>
              </w:rPr>
              <w:lastRenderedPageBreak/>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74" w:type="dxa"/>
            <w:gridSpan w:val="3"/>
          </w:tcPr>
          <w:p w:rsidR="00BE7063" w:rsidRPr="00CA0303" w:rsidRDefault="00BE7063" w:rsidP="00050F02">
            <w:pPr>
              <w:keepNext/>
              <w:tabs>
                <w:tab w:val="left" w:pos="579"/>
                <w:tab w:val="left" w:pos="650"/>
                <w:tab w:val="left" w:pos="881"/>
                <w:tab w:val="num" w:pos="1728"/>
              </w:tabs>
              <w:ind w:hanging="1"/>
              <w:jc w:val="center"/>
              <w:rPr>
                <w:rFonts w:ascii="Times New Roman" w:hAnsi="Times New Roman" w:cs="Times New Roman"/>
              </w:rPr>
            </w:pPr>
            <w:r w:rsidRPr="00CA0303">
              <w:rPr>
                <w:rFonts w:ascii="Times New Roman" w:hAnsi="Times New Roman" w:cs="Times New Roman"/>
                <w:sz w:val="22"/>
                <w:szCs w:val="22"/>
              </w:rPr>
              <w:t>МБ</w:t>
            </w:r>
          </w:p>
        </w:tc>
        <w:tc>
          <w:tcPr>
            <w:tcW w:w="1025" w:type="dxa"/>
            <w:gridSpan w:val="4"/>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3255DE"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trHeight w:val="31"/>
        </w:trPr>
        <w:tc>
          <w:tcPr>
            <w:tcW w:w="962" w:type="dxa"/>
            <w:gridSpan w:val="2"/>
          </w:tcPr>
          <w:p w:rsidR="00BE7063" w:rsidRDefault="00BE7063" w:rsidP="00050F02">
            <w:pPr>
              <w:keepNext/>
              <w:jc w:val="both"/>
              <w:rPr>
                <w:rFonts w:ascii="Times New Roman" w:hAnsi="Times New Roman" w:cs="Times New Roman"/>
              </w:rPr>
            </w:pPr>
          </w:p>
        </w:tc>
        <w:tc>
          <w:tcPr>
            <w:tcW w:w="5387" w:type="dxa"/>
          </w:tcPr>
          <w:p w:rsidR="00BE7063" w:rsidRPr="00BE7063" w:rsidRDefault="00BE7063" w:rsidP="004825D7">
            <w:pPr>
              <w:rPr>
                <w:rFonts w:ascii="Times New Roman" w:hAnsi="Times New Roman" w:cs="Times New Roman"/>
              </w:rPr>
            </w:pPr>
            <w:r w:rsidRPr="00F57282">
              <w:rPr>
                <w:rFonts w:ascii="Times New Roman" w:hAnsi="Times New Roman" w:cs="Times New Roman"/>
                <w:sz w:val="22"/>
                <w:szCs w:val="22"/>
              </w:rPr>
              <w:t>механизмов предупреждения межэтнической напряженности, проявлений национального и религиозного экстремизма на ранних стадиях</w:t>
            </w:r>
          </w:p>
        </w:tc>
        <w:tc>
          <w:tcPr>
            <w:tcW w:w="1850" w:type="dxa"/>
            <w:gridSpan w:val="3"/>
            <w:vMerge/>
          </w:tcPr>
          <w:p w:rsidR="00BE7063" w:rsidRPr="004825D7" w:rsidRDefault="00BE7063" w:rsidP="004825D7">
            <w:pPr>
              <w:rPr>
                <w:rFonts w:ascii="Times New Roman" w:hAnsi="Times New Roman" w:cs="Times New Roman"/>
              </w:rPr>
            </w:pPr>
          </w:p>
        </w:tc>
        <w:tc>
          <w:tcPr>
            <w:tcW w:w="1850" w:type="dxa"/>
            <w:gridSpan w:val="6"/>
          </w:tcPr>
          <w:p w:rsidR="00BE7063" w:rsidRPr="00CA0303" w:rsidRDefault="00BE7063" w:rsidP="00F57282">
            <w:pPr>
              <w:keepNext/>
              <w:ind w:left="72"/>
              <w:jc w:val="center"/>
              <w:rPr>
                <w:rFonts w:ascii="Times New Roman" w:hAnsi="Times New Roman" w:cs="Times New Roman"/>
              </w:rPr>
            </w:pPr>
          </w:p>
        </w:tc>
        <w:tc>
          <w:tcPr>
            <w:tcW w:w="974" w:type="dxa"/>
            <w:gridSpan w:val="3"/>
          </w:tcPr>
          <w:p w:rsidR="00BE7063" w:rsidRPr="004825D7" w:rsidRDefault="00BE7063" w:rsidP="00050F02">
            <w:pPr>
              <w:keepNext/>
              <w:tabs>
                <w:tab w:val="left" w:pos="579"/>
                <w:tab w:val="left" w:pos="650"/>
                <w:tab w:val="left" w:pos="881"/>
                <w:tab w:val="num" w:pos="1728"/>
              </w:tabs>
              <w:ind w:hanging="1"/>
              <w:jc w:val="center"/>
              <w:rPr>
                <w:rFonts w:ascii="Times New Roman" w:hAnsi="Times New Roman" w:cs="Times New Roman"/>
              </w:rPr>
            </w:pPr>
          </w:p>
        </w:tc>
        <w:tc>
          <w:tcPr>
            <w:tcW w:w="1025" w:type="dxa"/>
            <w:gridSpan w:val="4"/>
          </w:tcPr>
          <w:p w:rsidR="00BE7063" w:rsidRPr="00CA0303" w:rsidRDefault="00BE7063" w:rsidP="00050F02">
            <w:pPr>
              <w:keepNext/>
              <w:tabs>
                <w:tab w:val="left" w:pos="579"/>
                <w:tab w:val="left" w:pos="650"/>
                <w:tab w:val="left" w:pos="881"/>
              </w:tabs>
              <w:jc w:val="center"/>
              <w:rPr>
                <w:rFonts w:ascii="Times New Roman" w:hAnsi="Times New Roman" w:cs="Times New Roman"/>
              </w:rPr>
            </w:pPr>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p>
        </w:tc>
        <w:tc>
          <w:tcPr>
            <w:tcW w:w="850" w:type="dxa"/>
            <w:gridSpan w:val="2"/>
          </w:tcPr>
          <w:p w:rsidR="00BE7063" w:rsidRPr="003255DE" w:rsidRDefault="00BE7063" w:rsidP="00050F02">
            <w:pPr>
              <w:keepNext/>
              <w:tabs>
                <w:tab w:val="left" w:pos="579"/>
                <w:tab w:val="left" w:pos="650"/>
                <w:tab w:val="left" w:pos="881"/>
              </w:tabs>
              <w:jc w:val="center"/>
              <w:rPr>
                <w:rFonts w:ascii="Times New Roman" w:hAnsi="Times New Roman" w:cs="Times New Roman"/>
              </w:rPr>
            </w:pPr>
          </w:p>
        </w:tc>
      </w:tr>
      <w:tr w:rsidR="00BE7063" w:rsidRPr="003255DE" w:rsidTr="0050267F">
        <w:trPr>
          <w:gridAfter w:val="1"/>
          <w:wAfter w:w="9" w:type="dxa"/>
          <w:trHeight w:val="31"/>
        </w:trPr>
        <w:tc>
          <w:tcPr>
            <w:tcW w:w="962" w:type="dxa"/>
            <w:gridSpan w:val="2"/>
          </w:tcPr>
          <w:p w:rsidR="00BE7063" w:rsidRDefault="00BE7063" w:rsidP="00C63509">
            <w:pPr>
              <w:keepNext/>
              <w:jc w:val="both"/>
              <w:rPr>
                <w:rFonts w:ascii="Times New Roman" w:hAnsi="Times New Roman" w:cs="Times New Roman"/>
              </w:rPr>
            </w:pPr>
            <w:r>
              <w:rPr>
                <w:rFonts w:ascii="Times New Roman" w:hAnsi="Times New Roman" w:cs="Times New Roman"/>
                <w:sz w:val="22"/>
                <w:szCs w:val="22"/>
              </w:rPr>
              <w:lastRenderedPageBreak/>
              <w:t>5.5</w:t>
            </w:r>
          </w:p>
        </w:tc>
        <w:tc>
          <w:tcPr>
            <w:tcW w:w="5387" w:type="dxa"/>
          </w:tcPr>
          <w:p w:rsidR="00BE7063" w:rsidRPr="00BE7063" w:rsidRDefault="00BE7063" w:rsidP="00C63509">
            <w:pPr>
              <w:rPr>
                <w:rFonts w:ascii="Times New Roman" w:hAnsi="Times New Roman" w:cs="Times New Roman"/>
              </w:rPr>
            </w:pPr>
            <w:r w:rsidRPr="00BE7063">
              <w:rPr>
                <w:rFonts w:ascii="Times New Roman" w:hAnsi="Times New Roman" w:cs="Times New Roman"/>
                <w:sz w:val="22"/>
                <w:szCs w:val="22"/>
              </w:rPr>
              <w:t>Организовать мероприятия, направленные на совершенствование правовой базы и правоприменительной практики в сфере межнациональных и межконфессиональных отношений</w:t>
            </w:r>
          </w:p>
        </w:tc>
        <w:tc>
          <w:tcPr>
            <w:tcW w:w="1850" w:type="dxa"/>
            <w:gridSpan w:val="3"/>
          </w:tcPr>
          <w:p w:rsidR="00BE7063" w:rsidRPr="004825D7" w:rsidRDefault="00BE7063" w:rsidP="00C63509">
            <w:pPr>
              <w:rPr>
                <w:rFonts w:ascii="Times New Roman" w:hAnsi="Times New Roman" w:cs="Times New Roman"/>
              </w:rPr>
            </w:pPr>
            <w:r w:rsidRPr="004825D7">
              <w:rPr>
                <w:rFonts w:ascii="Times New Roman" w:hAnsi="Times New Roman" w:cs="Times New Roman"/>
                <w:sz w:val="22"/>
                <w:szCs w:val="22"/>
              </w:rPr>
              <w:t xml:space="preserve">ИКМО </w:t>
            </w:r>
            <w:r>
              <w:rPr>
                <w:rFonts w:ascii="Times New Roman" w:hAnsi="Times New Roman" w:cs="Times New Roman"/>
                <w:sz w:val="22"/>
                <w:szCs w:val="22"/>
              </w:rPr>
              <w:t>«</w:t>
            </w:r>
            <w:r w:rsidRPr="004825D7">
              <w:rPr>
                <w:rFonts w:ascii="Times New Roman" w:hAnsi="Times New Roman" w:cs="Times New Roman"/>
                <w:sz w:val="22"/>
                <w:szCs w:val="22"/>
              </w:rPr>
              <w:t>ЛМР</w:t>
            </w:r>
            <w:r>
              <w:rPr>
                <w:rFonts w:ascii="Times New Roman" w:hAnsi="Times New Roman" w:cs="Times New Roman"/>
                <w:sz w:val="22"/>
                <w:szCs w:val="22"/>
              </w:rPr>
              <w:t>»</w:t>
            </w:r>
            <w:r w:rsidRPr="004825D7">
              <w:rPr>
                <w:rFonts w:ascii="Times New Roman" w:hAnsi="Times New Roman" w:cs="Times New Roman"/>
                <w:sz w:val="22"/>
                <w:szCs w:val="22"/>
              </w:rPr>
              <w:t xml:space="preserve">, </w:t>
            </w:r>
          </w:p>
          <w:p w:rsidR="00BE7063" w:rsidRPr="004825D7" w:rsidRDefault="00BE7063" w:rsidP="00C63509">
            <w:pPr>
              <w:rPr>
                <w:rFonts w:ascii="Times New Roman" w:hAnsi="Times New Roman" w:cs="Times New Roman"/>
              </w:rPr>
            </w:pPr>
            <w:r w:rsidRPr="004825D7">
              <w:rPr>
                <w:rFonts w:ascii="Times New Roman" w:hAnsi="Times New Roman" w:cs="Times New Roman"/>
                <w:sz w:val="22"/>
                <w:szCs w:val="22"/>
              </w:rPr>
              <w:t>УФМС, отделение ассамблеи народов РТ в г</w:t>
            </w:r>
            <w:proofErr w:type="gramStart"/>
            <w:r w:rsidRPr="004825D7">
              <w:rPr>
                <w:rFonts w:ascii="Times New Roman" w:hAnsi="Times New Roman" w:cs="Times New Roman"/>
                <w:sz w:val="22"/>
                <w:szCs w:val="22"/>
              </w:rPr>
              <w:t>.Л</w:t>
            </w:r>
            <w:proofErr w:type="gramEnd"/>
            <w:r w:rsidRPr="004825D7">
              <w:rPr>
                <w:rFonts w:ascii="Times New Roman" w:hAnsi="Times New Roman" w:cs="Times New Roman"/>
                <w:sz w:val="22"/>
                <w:szCs w:val="22"/>
              </w:rPr>
              <w:t>ениногорске</w:t>
            </w:r>
          </w:p>
        </w:tc>
        <w:tc>
          <w:tcPr>
            <w:tcW w:w="1850" w:type="dxa"/>
            <w:gridSpan w:val="6"/>
          </w:tcPr>
          <w:p w:rsidR="00BE7063" w:rsidRPr="00CA0303" w:rsidRDefault="00BE7063" w:rsidP="00C63509">
            <w:pPr>
              <w:keepNext/>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74" w:type="dxa"/>
            <w:gridSpan w:val="3"/>
          </w:tcPr>
          <w:p w:rsidR="00BE7063" w:rsidRPr="004825D7" w:rsidRDefault="00BE7063" w:rsidP="00C63509">
            <w:pPr>
              <w:keepNext/>
              <w:tabs>
                <w:tab w:val="left" w:pos="579"/>
                <w:tab w:val="left" w:pos="650"/>
                <w:tab w:val="left" w:pos="881"/>
                <w:tab w:val="num" w:pos="1728"/>
              </w:tabs>
              <w:ind w:hanging="1"/>
              <w:jc w:val="center"/>
              <w:rPr>
                <w:rFonts w:ascii="Times New Roman" w:hAnsi="Times New Roman" w:cs="Times New Roman"/>
              </w:rPr>
            </w:pPr>
            <w:r w:rsidRPr="004825D7">
              <w:rPr>
                <w:rFonts w:ascii="Times New Roman" w:hAnsi="Times New Roman" w:cs="Times New Roman"/>
                <w:sz w:val="22"/>
                <w:szCs w:val="22"/>
              </w:rPr>
              <w:t>МБ</w:t>
            </w:r>
          </w:p>
        </w:tc>
        <w:tc>
          <w:tcPr>
            <w:tcW w:w="1025" w:type="dxa"/>
            <w:gridSpan w:val="4"/>
          </w:tcPr>
          <w:p w:rsidR="00BE7063" w:rsidRPr="00CA0303" w:rsidRDefault="00BE7063" w:rsidP="00C63509">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CA0303" w:rsidRDefault="00BE7063" w:rsidP="00C63509">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CA0303" w:rsidRDefault="00BE7063" w:rsidP="00C63509">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CA0303" w:rsidRDefault="00BE7063" w:rsidP="00C63509">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3255DE" w:rsidRDefault="00BE7063" w:rsidP="00C63509">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trHeight w:val="31"/>
        </w:trPr>
        <w:tc>
          <w:tcPr>
            <w:tcW w:w="962" w:type="dxa"/>
            <w:gridSpan w:val="2"/>
          </w:tcPr>
          <w:p w:rsidR="00BE7063" w:rsidRDefault="00BE7063" w:rsidP="00050F02">
            <w:pPr>
              <w:keepNext/>
              <w:jc w:val="both"/>
              <w:rPr>
                <w:rFonts w:ascii="Times New Roman" w:hAnsi="Times New Roman" w:cs="Times New Roman"/>
              </w:rPr>
            </w:pPr>
            <w:r>
              <w:rPr>
                <w:rFonts w:ascii="Times New Roman" w:hAnsi="Times New Roman" w:cs="Times New Roman"/>
                <w:sz w:val="22"/>
                <w:szCs w:val="22"/>
              </w:rPr>
              <w:t>5.6</w:t>
            </w:r>
          </w:p>
        </w:tc>
        <w:tc>
          <w:tcPr>
            <w:tcW w:w="5387" w:type="dxa"/>
          </w:tcPr>
          <w:p w:rsidR="00BE7063" w:rsidRPr="004825D7" w:rsidRDefault="00BE7063" w:rsidP="004825D7">
            <w:pPr>
              <w:rPr>
                <w:rFonts w:ascii="Times New Roman" w:hAnsi="Times New Roman" w:cs="Times New Roman"/>
              </w:rPr>
            </w:pPr>
            <w:r w:rsidRPr="004825D7">
              <w:rPr>
                <w:rFonts w:ascii="Times New Roman" w:hAnsi="Times New Roman" w:cs="Times New Roman"/>
                <w:sz w:val="22"/>
                <w:szCs w:val="22"/>
              </w:rPr>
              <w:t>Организовать проведение пропагандистских мероприятий на публичных слушаниях и сходах граждан, собраниях в трудовых коллективах, направленных на просвещение населения в части культурного и конфессионального многообразия и единства народов, истории и последствий религиозной нетерпимости, геноцида и других преступлений, порожденных экстремизмом, повышение правовой грамотности населения</w:t>
            </w:r>
          </w:p>
        </w:tc>
        <w:tc>
          <w:tcPr>
            <w:tcW w:w="1850" w:type="dxa"/>
            <w:gridSpan w:val="3"/>
          </w:tcPr>
          <w:p w:rsidR="00BE7063" w:rsidRPr="004825D7" w:rsidRDefault="00BE7063" w:rsidP="004825D7">
            <w:pPr>
              <w:rPr>
                <w:rFonts w:ascii="Times New Roman" w:hAnsi="Times New Roman" w:cs="Times New Roman"/>
              </w:rPr>
            </w:pPr>
            <w:r w:rsidRPr="004825D7">
              <w:rPr>
                <w:rFonts w:ascii="Times New Roman" w:hAnsi="Times New Roman" w:cs="Times New Roman"/>
                <w:sz w:val="22"/>
                <w:szCs w:val="22"/>
              </w:rPr>
              <w:t xml:space="preserve">ИКМО </w:t>
            </w:r>
            <w:r>
              <w:rPr>
                <w:rFonts w:ascii="Times New Roman" w:hAnsi="Times New Roman" w:cs="Times New Roman"/>
                <w:sz w:val="22"/>
                <w:szCs w:val="22"/>
              </w:rPr>
              <w:t>«</w:t>
            </w:r>
            <w:r w:rsidRPr="004825D7">
              <w:rPr>
                <w:rFonts w:ascii="Times New Roman" w:hAnsi="Times New Roman" w:cs="Times New Roman"/>
                <w:sz w:val="22"/>
                <w:szCs w:val="22"/>
              </w:rPr>
              <w:t>ЛМР</w:t>
            </w:r>
            <w:r>
              <w:rPr>
                <w:rFonts w:ascii="Times New Roman" w:hAnsi="Times New Roman" w:cs="Times New Roman"/>
                <w:sz w:val="22"/>
                <w:szCs w:val="22"/>
              </w:rPr>
              <w:t>»</w:t>
            </w:r>
            <w:r w:rsidRPr="004825D7">
              <w:rPr>
                <w:rFonts w:ascii="Times New Roman" w:hAnsi="Times New Roman" w:cs="Times New Roman"/>
                <w:sz w:val="22"/>
                <w:szCs w:val="22"/>
              </w:rPr>
              <w:t xml:space="preserve">, </w:t>
            </w:r>
          </w:p>
          <w:p w:rsidR="00BE7063" w:rsidRPr="004825D7" w:rsidRDefault="00BE7063" w:rsidP="004825D7">
            <w:pPr>
              <w:rPr>
                <w:rFonts w:ascii="Times New Roman" w:hAnsi="Times New Roman" w:cs="Times New Roman"/>
              </w:rPr>
            </w:pPr>
            <w:r w:rsidRPr="004825D7">
              <w:rPr>
                <w:rFonts w:ascii="Times New Roman" w:hAnsi="Times New Roman" w:cs="Times New Roman"/>
                <w:sz w:val="22"/>
                <w:szCs w:val="22"/>
              </w:rPr>
              <w:t xml:space="preserve"> </w:t>
            </w:r>
            <w:r>
              <w:rPr>
                <w:rFonts w:ascii="Times New Roman" w:hAnsi="Times New Roman" w:cs="Times New Roman"/>
                <w:sz w:val="22"/>
                <w:szCs w:val="22"/>
              </w:rPr>
              <w:t>УК</w:t>
            </w:r>
            <w:r w:rsidRPr="004825D7">
              <w:rPr>
                <w:rFonts w:ascii="Times New Roman" w:hAnsi="Times New Roman" w:cs="Times New Roman"/>
                <w:sz w:val="22"/>
                <w:szCs w:val="22"/>
              </w:rPr>
              <w:t>, У</w:t>
            </w:r>
            <w:r>
              <w:rPr>
                <w:rFonts w:ascii="Times New Roman" w:hAnsi="Times New Roman" w:cs="Times New Roman"/>
                <w:sz w:val="22"/>
                <w:szCs w:val="22"/>
              </w:rPr>
              <w:t>О</w:t>
            </w:r>
            <w:r w:rsidRPr="004825D7">
              <w:rPr>
                <w:rFonts w:ascii="Times New Roman" w:hAnsi="Times New Roman" w:cs="Times New Roman"/>
                <w:sz w:val="22"/>
                <w:szCs w:val="22"/>
              </w:rPr>
              <w:t>,</w:t>
            </w:r>
          </w:p>
          <w:p w:rsidR="00BE7063" w:rsidRPr="004825D7" w:rsidRDefault="00BE7063" w:rsidP="004825D7">
            <w:pPr>
              <w:rPr>
                <w:rFonts w:ascii="Times New Roman" w:hAnsi="Times New Roman" w:cs="Times New Roman"/>
              </w:rPr>
            </w:pPr>
            <w:r w:rsidRPr="004825D7">
              <w:rPr>
                <w:rFonts w:ascii="Times New Roman" w:hAnsi="Times New Roman" w:cs="Times New Roman"/>
                <w:sz w:val="22"/>
                <w:szCs w:val="22"/>
              </w:rPr>
              <w:t>Учебные заведения</w:t>
            </w:r>
          </w:p>
        </w:tc>
        <w:tc>
          <w:tcPr>
            <w:tcW w:w="1850" w:type="dxa"/>
            <w:gridSpan w:val="6"/>
          </w:tcPr>
          <w:p w:rsidR="00BE7063" w:rsidRPr="00CA0303" w:rsidRDefault="00BE7063" w:rsidP="00F57282">
            <w:pPr>
              <w:keepNext/>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74" w:type="dxa"/>
            <w:gridSpan w:val="3"/>
          </w:tcPr>
          <w:p w:rsidR="00BE7063" w:rsidRPr="004825D7" w:rsidRDefault="00BE7063" w:rsidP="00050F02">
            <w:pPr>
              <w:keepNext/>
              <w:tabs>
                <w:tab w:val="left" w:pos="579"/>
                <w:tab w:val="left" w:pos="650"/>
                <w:tab w:val="left" w:pos="881"/>
                <w:tab w:val="num" w:pos="1728"/>
              </w:tabs>
              <w:ind w:hanging="1"/>
              <w:jc w:val="center"/>
              <w:rPr>
                <w:rFonts w:ascii="Times New Roman" w:hAnsi="Times New Roman" w:cs="Times New Roman"/>
              </w:rPr>
            </w:pPr>
            <w:r>
              <w:rPr>
                <w:rFonts w:ascii="Times New Roman" w:hAnsi="Times New Roman" w:cs="Times New Roman"/>
                <w:sz w:val="22"/>
                <w:szCs w:val="22"/>
              </w:rPr>
              <w:t>МБ</w:t>
            </w:r>
          </w:p>
        </w:tc>
        <w:tc>
          <w:tcPr>
            <w:tcW w:w="1025" w:type="dxa"/>
            <w:gridSpan w:val="4"/>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3255DE"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trHeight w:val="1791"/>
        </w:trPr>
        <w:tc>
          <w:tcPr>
            <w:tcW w:w="962" w:type="dxa"/>
            <w:gridSpan w:val="2"/>
          </w:tcPr>
          <w:p w:rsidR="00BE7063" w:rsidRDefault="00BE7063" w:rsidP="00050F02">
            <w:pPr>
              <w:keepNext/>
              <w:jc w:val="both"/>
              <w:rPr>
                <w:rFonts w:ascii="Times New Roman" w:hAnsi="Times New Roman" w:cs="Times New Roman"/>
              </w:rPr>
            </w:pPr>
            <w:r>
              <w:rPr>
                <w:rFonts w:ascii="Times New Roman" w:hAnsi="Times New Roman" w:cs="Times New Roman"/>
                <w:sz w:val="22"/>
                <w:szCs w:val="22"/>
              </w:rPr>
              <w:t>5.7</w:t>
            </w:r>
          </w:p>
        </w:tc>
        <w:tc>
          <w:tcPr>
            <w:tcW w:w="5387" w:type="dxa"/>
          </w:tcPr>
          <w:p w:rsidR="00BE7063" w:rsidRPr="000B2D9D" w:rsidRDefault="00BE7063" w:rsidP="004825D7">
            <w:pPr>
              <w:rPr>
                <w:rFonts w:ascii="Times New Roman" w:hAnsi="Times New Roman" w:cs="Times New Roman"/>
              </w:rPr>
            </w:pPr>
            <w:r w:rsidRPr="000B2D9D">
              <w:rPr>
                <w:rFonts w:ascii="Times New Roman" w:hAnsi="Times New Roman" w:cs="Times New Roman"/>
                <w:sz w:val="22"/>
                <w:szCs w:val="22"/>
              </w:rPr>
              <w:t>Организовать мероприятия, направленные  на подготовку, переподготовку  и повышение квалификации специалистов, непосредственно отвечающих за данное направление деятельности, от профессионального уровня и мастерства которых напрямую  зависит результативность работы в указанных сферах деятельности</w:t>
            </w:r>
          </w:p>
        </w:tc>
        <w:tc>
          <w:tcPr>
            <w:tcW w:w="1850" w:type="dxa"/>
            <w:gridSpan w:val="3"/>
          </w:tcPr>
          <w:p w:rsidR="00BE7063" w:rsidRPr="000B2D9D" w:rsidRDefault="00BE7063" w:rsidP="000B2D9D">
            <w:pPr>
              <w:rPr>
                <w:rFonts w:ascii="Times New Roman" w:hAnsi="Times New Roman" w:cs="Times New Roman"/>
              </w:rPr>
            </w:pPr>
            <w:r w:rsidRPr="000B2D9D">
              <w:rPr>
                <w:rFonts w:ascii="Times New Roman" w:hAnsi="Times New Roman" w:cs="Times New Roman"/>
                <w:sz w:val="22"/>
                <w:szCs w:val="22"/>
              </w:rPr>
              <w:t xml:space="preserve">ИКМО </w:t>
            </w:r>
            <w:r>
              <w:rPr>
                <w:rFonts w:ascii="Times New Roman" w:hAnsi="Times New Roman" w:cs="Times New Roman"/>
                <w:sz w:val="22"/>
                <w:szCs w:val="22"/>
              </w:rPr>
              <w:t>«</w:t>
            </w:r>
            <w:r w:rsidRPr="000B2D9D">
              <w:rPr>
                <w:rFonts w:ascii="Times New Roman" w:hAnsi="Times New Roman" w:cs="Times New Roman"/>
                <w:sz w:val="22"/>
                <w:szCs w:val="22"/>
              </w:rPr>
              <w:t>ЛМР</w:t>
            </w:r>
            <w:r>
              <w:rPr>
                <w:rFonts w:ascii="Times New Roman" w:hAnsi="Times New Roman" w:cs="Times New Roman"/>
                <w:sz w:val="22"/>
                <w:szCs w:val="22"/>
              </w:rPr>
              <w:t>»,</w:t>
            </w:r>
          </w:p>
          <w:p w:rsidR="00BE7063" w:rsidRPr="004825D7" w:rsidRDefault="00BE7063" w:rsidP="00016FB5">
            <w:pPr>
              <w:rPr>
                <w:rFonts w:ascii="Times New Roman" w:hAnsi="Times New Roman" w:cs="Times New Roman"/>
              </w:rPr>
            </w:pPr>
            <w:r w:rsidRPr="000B2D9D">
              <w:rPr>
                <w:rFonts w:ascii="Times New Roman" w:hAnsi="Times New Roman" w:cs="Times New Roman"/>
                <w:sz w:val="22"/>
                <w:szCs w:val="22"/>
              </w:rPr>
              <w:t>У</w:t>
            </w:r>
            <w:r>
              <w:rPr>
                <w:rFonts w:ascii="Times New Roman" w:hAnsi="Times New Roman" w:cs="Times New Roman"/>
                <w:sz w:val="22"/>
                <w:szCs w:val="22"/>
              </w:rPr>
              <w:t>О</w:t>
            </w:r>
            <w:r w:rsidRPr="000B2D9D">
              <w:rPr>
                <w:rFonts w:ascii="Times New Roman" w:hAnsi="Times New Roman" w:cs="Times New Roman"/>
                <w:sz w:val="22"/>
                <w:szCs w:val="22"/>
              </w:rPr>
              <w:t xml:space="preserve">, </w:t>
            </w:r>
            <w:r>
              <w:rPr>
                <w:rFonts w:ascii="Times New Roman" w:hAnsi="Times New Roman" w:cs="Times New Roman"/>
                <w:sz w:val="22"/>
                <w:szCs w:val="22"/>
              </w:rPr>
              <w:t>УК</w:t>
            </w:r>
            <w:r w:rsidRPr="000B2D9D">
              <w:rPr>
                <w:rFonts w:ascii="Times New Roman" w:hAnsi="Times New Roman" w:cs="Times New Roman"/>
                <w:sz w:val="22"/>
                <w:szCs w:val="22"/>
              </w:rPr>
              <w:t>, Соцзащита</w:t>
            </w:r>
          </w:p>
        </w:tc>
        <w:tc>
          <w:tcPr>
            <w:tcW w:w="1850" w:type="dxa"/>
            <w:gridSpan w:val="6"/>
          </w:tcPr>
          <w:p w:rsidR="00BE7063" w:rsidRPr="00CA0303" w:rsidRDefault="00BE7063" w:rsidP="00F57282">
            <w:pPr>
              <w:keepNext/>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74" w:type="dxa"/>
            <w:gridSpan w:val="3"/>
          </w:tcPr>
          <w:p w:rsidR="00BE7063" w:rsidRDefault="00C63509" w:rsidP="00050F02">
            <w:pPr>
              <w:keepNext/>
              <w:tabs>
                <w:tab w:val="left" w:pos="579"/>
                <w:tab w:val="left" w:pos="650"/>
                <w:tab w:val="left" w:pos="881"/>
                <w:tab w:val="num" w:pos="1728"/>
              </w:tabs>
              <w:ind w:hanging="1"/>
              <w:jc w:val="center"/>
              <w:rPr>
                <w:rFonts w:ascii="Times New Roman" w:hAnsi="Times New Roman" w:cs="Times New Roman"/>
              </w:rPr>
            </w:pPr>
            <w:r>
              <w:rPr>
                <w:rFonts w:ascii="Times New Roman" w:hAnsi="Times New Roman" w:cs="Times New Roman"/>
                <w:sz w:val="22"/>
                <w:szCs w:val="22"/>
              </w:rPr>
              <w:t>М</w:t>
            </w:r>
            <w:r w:rsidR="00BE7063">
              <w:rPr>
                <w:rFonts w:ascii="Times New Roman" w:hAnsi="Times New Roman" w:cs="Times New Roman"/>
                <w:sz w:val="22"/>
                <w:szCs w:val="22"/>
              </w:rPr>
              <w:t>Б</w:t>
            </w:r>
          </w:p>
        </w:tc>
        <w:tc>
          <w:tcPr>
            <w:tcW w:w="1025" w:type="dxa"/>
            <w:gridSpan w:val="4"/>
          </w:tcPr>
          <w:p w:rsidR="00BE7063" w:rsidRPr="00CA0303" w:rsidRDefault="00C63509"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3,0</w:t>
            </w:r>
          </w:p>
        </w:tc>
        <w:tc>
          <w:tcPr>
            <w:tcW w:w="876" w:type="dxa"/>
            <w:gridSpan w:val="2"/>
          </w:tcPr>
          <w:p w:rsidR="00BE7063" w:rsidRPr="00CA0303" w:rsidRDefault="00C63509"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3,0</w:t>
            </w:r>
          </w:p>
        </w:tc>
        <w:tc>
          <w:tcPr>
            <w:tcW w:w="865" w:type="dxa"/>
            <w:gridSpan w:val="2"/>
          </w:tcPr>
          <w:p w:rsidR="00BE7063" w:rsidRPr="00CA0303" w:rsidRDefault="00C63509" w:rsidP="00C63509">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3,0</w:t>
            </w:r>
          </w:p>
        </w:tc>
        <w:tc>
          <w:tcPr>
            <w:tcW w:w="871" w:type="dxa"/>
          </w:tcPr>
          <w:p w:rsidR="00BE7063" w:rsidRPr="00CA0303" w:rsidRDefault="00C63509"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3,0</w:t>
            </w:r>
          </w:p>
        </w:tc>
        <w:tc>
          <w:tcPr>
            <w:tcW w:w="850" w:type="dxa"/>
            <w:gridSpan w:val="2"/>
          </w:tcPr>
          <w:p w:rsidR="00BE7063" w:rsidRPr="003255DE" w:rsidRDefault="00C63509" w:rsidP="00C63509">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12,0</w:t>
            </w:r>
          </w:p>
        </w:tc>
      </w:tr>
      <w:tr w:rsidR="00BE7063" w:rsidRPr="003255DE" w:rsidTr="00BE7063">
        <w:trPr>
          <w:trHeight w:val="298"/>
        </w:trPr>
        <w:tc>
          <w:tcPr>
            <w:tcW w:w="962" w:type="dxa"/>
            <w:gridSpan w:val="2"/>
          </w:tcPr>
          <w:p w:rsidR="00BE7063" w:rsidRPr="00CA0303" w:rsidRDefault="00BE7063" w:rsidP="00050F02">
            <w:pPr>
              <w:keepNext/>
              <w:widowControl/>
              <w:tabs>
                <w:tab w:val="num" w:pos="858"/>
              </w:tabs>
              <w:autoSpaceDE/>
              <w:autoSpaceDN/>
              <w:adjustRightInd/>
              <w:jc w:val="both"/>
              <w:rPr>
                <w:rFonts w:ascii="Times New Roman" w:hAnsi="Times New Roman" w:cs="Times New Roman"/>
                <w:b/>
              </w:rPr>
            </w:pPr>
            <w:r>
              <w:rPr>
                <w:rFonts w:ascii="Times New Roman" w:hAnsi="Times New Roman" w:cs="Times New Roman"/>
                <w:b/>
                <w:sz w:val="22"/>
                <w:szCs w:val="22"/>
              </w:rPr>
              <w:t>6</w:t>
            </w:r>
            <w:r w:rsidRPr="00CA0303">
              <w:rPr>
                <w:rFonts w:ascii="Times New Roman" w:hAnsi="Times New Roman" w:cs="Times New Roman"/>
                <w:b/>
                <w:sz w:val="22"/>
                <w:szCs w:val="22"/>
              </w:rPr>
              <w:t>.</w:t>
            </w:r>
          </w:p>
        </w:tc>
        <w:tc>
          <w:tcPr>
            <w:tcW w:w="14557" w:type="dxa"/>
            <w:gridSpan w:val="25"/>
          </w:tcPr>
          <w:p w:rsidR="00BE7063" w:rsidRPr="003255DE" w:rsidRDefault="00BE7063" w:rsidP="000B2D9D">
            <w:pPr>
              <w:widowControl/>
              <w:autoSpaceDE/>
              <w:autoSpaceDN/>
              <w:adjustRightInd/>
              <w:ind w:left="360"/>
              <w:jc w:val="center"/>
              <w:rPr>
                <w:rFonts w:ascii="Times New Roman" w:hAnsi="Times New Roman" w:cs="Times New Roman"/>
                <w:b/>
                <w:bCs/>
              </w:rPr>
            </w:pPr>
            <w:r w:rsidRPr="00CA0303">
              <w:rPr>
                <w:rFonts w:ascii="Times New Roman" w:hAnsi="Times New Roman" w:cs="Times New Roman"/>
                <w:b/>
                <w:bCs/>
                <w:sz w:val="22"/>
                <w:szCs w:val="22"/>
              </w:rPr>
              <w:t>Профилактика нарушений</w:t>
            </w:r>
            <w:r w:rsidRPr="007169B2">
              <w:rPr>
                <w:b/>
              </w:rPr>
              <w:t xml:space="preserve"> </w:t>
            </w:r>
            <w:r w:rsidRPr="000B2D9D">
              <w:rPr>
                <w:rFonts w:ascii="Times New Roman" w:hAnsi="Times New Roman" w:cs="Times New Roman"/>
                <w:b/>
                <w:sz w:val="22"/>
                <w:szCs w:val="22"/>
              </w:rPr>
              <w:t>законодательства о гражданстве, предупреждение и пресечение нелегальной миграции</w:t>
            </w:r>
            <w:r w:rsidRPr="00CA0303">
              <w:rPr>
                <w:rFonts w:ascii="Times New Roman" w:hAnsi="Times New Roman" w:cs="Times New Roman"/>
                <w:b/>
                <w:bCs/>
                <w:sz w:val="22"/>
                <w:szCs w:val="22"/>
              </w:rPr>
              <w:t xml:space="preserve"> </w:t>
            </w:r>
          </w:p>
        </w:tc>
      </w:tr>
      <w:tr w:rsidR="00BE7063" w:rsidRPr="003255DE" w:rsidTr="0050267F">
        <w:trPr>
          <w:gridAfter w:val="1"/>
          <w:wAfter w:w="9" w:type="dxa"/>
          <w:trHeight w:val="31"/>
        </w:trPr>
        <w:tc>
          <w:tcPr>
            <w:tcW w:w="962" w:type="dxa"/>
            <w:gridSpan w:val="2"/>
          </w:tcPr>
          <w:p w:rsidR="00BE7063" w:rsidRPr="00CA0303" w:rsidRDefault="00BE7063" w:rsidP="000B2D9D">
            <w:pPr>
              <w:keepNext/>
              <w:tabs>
                <w:tab w:val="num" w:pos="1800"/>
              </w:tabs>
              <w:jc w:val="both"/>
              <w:rPr>
                <w:rFonts w:ascii="Times New Roman" w:hAnsi="Times New Roman" w:cs="Times New Roman"/>
              </w:rPr>
            </w:pPr>
            <w:r>
              <w:rPr>
                <w:rFonts w:ascii="Times New Roman" w:hAnsi="Times New Roman" w:cs="Times New Roman"/>
                <w:sz w:val="22"/>
                <w:szCs w:val="22"/>
              </w:rPr>
              <w:t>6.</w:t>
            </w:r>
            <w:r w:rsidRPr="00CA0303">
              <w:rPr>
                <w:rFonts w:ascii="Times New Roman" w:hAnsi="Times New Roman" w:cs="Times New Roman"/>
                <w:sz w:val="22"/>
                <w:szCs w:val="22"/>
              </w:rPr>
              <w:t>1</w:t>
            </w:r>
          </w:p>
        </w:tc>
        <w:tc>
          <w:tcPr>
            <w:tcW w:w="5395" w:type="dxa"/>
            <w:gridSpan w:val="2"/>
          </w:tcPr>
          <w:p w:rsidR="00BE7063" w:rsidRPr="000B2D9D" w:rsidRDefault="00BE7063" w:rsidP="00050F02">
            <w:pPr>
              <w:keepNext/>
              <w:jc w:val="both"/>
              <w:rPr>
                <w:rFonts w:ascii="Times New Roman" w:hAnsi="Times New Roman" w:cs="Times New Roman"/>
              </w:rPr>
            </w:pPr>
            <w:r w:rsidRPr="000B2D9D">
              <w:rPr>
                <w:rFonts w:ascii="Times New Roman" w:hAnsi="Times New Roman" w:cs="Times New Roman"/>
                <w:sz w:val="22"/>
                <w:szCs w:val="22"/>
              </w:rPr>
              <w:t>Организовать взаимодействие с учреждениями здравоохранения по выявлению иностранных граждан и лиц без гражданства, больных наркоманией, инфекционными заболеваниями, которые представляют опасность для окружающих. Принимать меры по аннулированию разрешения на временное проживание, вида на жительство, разрешения на работу. При необходимости осуществлять депортацию указанной категории лиц</w:t>
            </w:r>
          </w:p>
        </w:tc>
        <w:tc>
          <w:tcPr>
            <w:tcW w:w="1850" w:type="dxa"/>
            <w:gridSpan w:val="3"/>
          </w:tcPr>
          <w:p w:rsidR="00BE7063" w:rsidRPr="000B2D9D" w:rsidRDefault="00BE7063" w:rsidP="000B2D9D">
            <w:pPr>
              <w:rPr>
                <w:rFonts w:ascii="Times New Roman" w:hAnsi="Times New Roman" w:cs="Times New Roman"/>
              </w:rPr>
            </w:pPr>
            <w:r w:rsidRPr="000B2D9D">
              <w:rPr>
                <w:rFonts w:ascii="Times New Roman" w:hAnsi="Times New Roman" w:cs="Times New Roman"/>
                <w:sz w:val="22"/>
                <w:szCs w:val="22"/>
              </w:rPr>
              <w:t xml:space="preserve">ИКМО </w:t>
            </w:r>
            <w:r>
              <w:rPr>
                <w:rFonts w:ascii="Times New Roman" w:hAnsi="Times New Roman" w:cs="Times New Roman"/>
                <w:sz w:val="22"/>
                <w:szCs w:val="22"/>
              </w:rPr>
              <w:t>«</w:t>
            </w:r>
            <w:r w:rsidRPr="000B2D9D">
              <w:rPr>
                <w:rFonts w:ascii="Times New Roman" w:hAnsi="Times New Roman" w:cs="Times New Roman"/>
                <w:sz w:val="22"/>
                <w:szCs w:val="22"/>
              </w:rPr>
              <w:t>ЛМР</w:t>
            </w:r>
            <w:r>
              <w:rPr>
                <w:rFonts w:ascii="Times New Roman" w:hAnsi="Times New Roman" w:cs="Times New Roman"/>
                <w:sz w:val="22"/>
                <w:szCs w:val="22"/>
              </w:rPr>
              <w:t>»</w:t>
            </w:r>
            <w:r w:rsidRPr="000B2D9D">
              <w:rPr>
                <w:rFonts w:ascii="Times New Roman" w:hAnsi="Times New Roman" w:cs="Times New Roman"/>
                <w:sz w:val="22"/>
                <w:szCs w:val="22"/>
              </w:rPr>
              <w:t xml:space="preserve">,  </w:t>
            </w:r>
          </w:p>
          <w:p w:rsidR="00BE7063" w:rsidRPr="00CA0303" w:rsidRDefault="00BE7063" w:rsidP="000B2D9D">
            <w:pPr>
              <w:rPr>
                <w:rFonts w:ascii="Times New Roman" w:hAnsi="Times New Roman" w:cs="Times New Roman"/>
              </w:rPr>
            </w:pPr>
            <w:r w:rsidRPr="000B2D9D">
              <w:rPr>
                <w:rFonts w:ascii="Times New Roman" w:hAnsi="Times New Roman" w:cs="Times New Roman"/>
                <w:sz w:val="22"/>
                <w:szCs w:val="22"/>
              </w:rPr>
              <w:t>МБУЗ «ЛЦРБ», ОВД, УФМС</w:t>
            </w:r>
            <w:r w:rsidRPr="00CA0303">
              <w:rPr>
                <w:rFonts w:ascii="Times New Roman" w:hAnsi="Times New Roman" w:cs="Times New Roman"/>
                <w:sz w:val="22"/>
                <w:szCs w:val="22"/>
              </w:rPr>
              <w:t xml:space="preserve"> </w:t>
            </w:r>
          </w:p>
        </w:tc>
        <w:tc>
          <w:tcPr>
            <w:tcW w:w="1850" w:type="dxa"/>
            <w:gridSpan w:val="6"/>
          </w:tcPr>
          <w:p w:rsidR="00BE7063" w:rsidRPr="00CA0303" w:rsidRDefault="00BE7063" w:rsidP="000B2D9D">
            <w:pPr>
              <w:keepNext/>
              <w:tabs>
                <w:tab w:val="left" w:pos="579"/>
                <w:tab w:val="left" w:pos="650"/>
                <w:tab w:val="left" w:pos="881"/>
              </w:tabs>
              <w:ind w:firstLine="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66" w:type="dxa"/>
            <w:gridSpan w:val="2"/>
          </w:tcPr>
          <w:p w:rsidR="00BE7063" w:rsidRPr="00CA0303" w:rsidRDefault="00BE7063" w:rsidP="00050F02">
            <w:pPr>
              <w:keepNext/>
              <w:tabs>
                <w:tab w:val="left" w:pos="579"/>
                <w:tab w:val="left" w:pos="650"/>
                <w:tab w:val="left" w:pos="881"/>
              </w:tabs>
              <w:ind w:hanging="1"/>
              <w:jc w:val="center"/>
              <w:rPr>
                <w:rFonts w:ascii="Times New Roman" w:hAnsi="Times New Roman" w:cs="Times New Roman"/>
                <w:iCs/>
              </w:rPr>
            </w:pPr>
            <w:r>
              <w:rPr>
                <w:rFonts w:ascii="Times New Roman" w:hAnsi="Times New Roman" w:cs="Times New Roman"/>
                <w:iCs/>
                <w:sz w:val="22"/>
                <w:szCs w:val="22"/>
              </w:rPr>
              <w:t>МБ</w:t>
            </w:r>
          </w:p>
        </w:tc>
        <w:tc>
          <w:tcPr>
            <w:tcW w:w="1025" w:type="dxa"/>
            <w:gridSpan w:val="4"/>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3255DE"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trHeight w:val="31"/>
        </w:trPr>
        <w:tc>
          <w:tcPr>
            <w:tcW w:w="962" w:type="dxa"/>
            <w:gridSpan w:val="2"/>
          </w:tcPr>
          <w:p w:rsidR="00BE7063" w:rsidRPr="00CA0303" w:rsidRDefault="00BE7063" w:rsidP="00050F02">
            <w:pPr>
              <w:keepNext/>
              <w:tabs>
                <w:tab w:val="num" w:pos="1800"/>
              </w:tabs>
              <w:jc w:val="both"/>
              <w:rPr>
                <w:rFonts w:ascii="Times New Roman" w:hAnsi="Times New Roman" w:cs="Times New Roman"/>
              </w:rPr>
            </w:pPr>
            <w:r>
              <w:rPr>
                <w:rFonts w:ascii="Times New Roman" w:hAnsi="Times New Roman" w:cs="Times New Roman"/>
                <w:sz w:val="22"/>
                <w:szCs w:val="22"/>
              </w:rPr>
              <w:t>6.2</w:t>
            </w:r>
          </w:p>
        </w:tc>
        <w:tc>
          <w:tcPr>
            <w:tcW w:w="5395" w:type="dxa"/>
            <w:gridSpan w:val="2"/>
          </w:tcPr>
          <w:p w:rsidR="00BE7063" w:rsidRPr="000B2D9D" w:rsidRDefault="00BE7063" w:rsidP="00050F02">
            <w:pPr>
              <w:keepNext/>
              <w:jc w:val="both"/>
              <w:rPr>
                <w:rFonts w:ascii="Times New Roman" w:hAnsi="Times New Roman" w:cs="Times New Roman"/>
              </w:rPr>
            </w:pPr>
            <w:r w:rsidRPr="000B2D9D">
              <w:rPr>
                <w:rFonts w:ascii="Times New Roman" w:hAnsi="Times New Roman" w:cs="Times New Roman"/>
                <w:sz w:val="22"/>
                <w:szCs w:val="22"/>
              </w:rPr>
              <w:t>Проводить разъяснительную работу в СМИ по вопросам профилактики правонарушений со стороны иностранных граждан и лиц без гражданства и их правового положения,</w:t>
            </w:r>
            <w:r>
              <w:rPr>
                <w:rFonts w:ascii="Times New Roman" w:hAnsi="Times New Roman" w:cs="Times New Roman"/>
                <w:sz w:val="22"/>
                <w:szCs w:val="22"/>
              </w:rPr>
              <w:t xml:space="preserve"> в</w:t>
            </w:r>
            <w:r w:rsidRPr="000B2D9D">
              <w:rPr>
                <w:rFonts w:ascii="Times New Roman" w:hAnsi="Times New Roman" w:cs="Times New Roman"/>
                <w:sz w:val="22"/>
                <w:szCs w:val="22"/>
              </w:rPr>
              <w:t xml:space="preserve"> том числе оформления разрешения на временное проживание и вида на жительство, приобретения гражданства РФ</w:t>
            </w:r>
          </w:p>
        </w:tc>
        <w:tc>
          <w:tcPr>
            <w:tcW w:w="1850" w:type="dxa"/>
            <w:gridSpan w:val="3"/>
          </w:tcPr>
          <w:p w:rsidR="00BE7063" w:rsidRPr="000B2D9D" w:rsidRDefault="00BE7063" w:rsidP="000B2D9D">
            <w:pPr>
              <w:rPr>
                <w:rFonts w:ascii="Times New Roman" w:hAnsi="Times New Roman" w:cs="Times New Roman"/>
              </w:rPr>
            </w:pPr>
            <w:r w:rsidRPr="000B2D9D">
              <w:rPr>
                <w:rFonts w:ascii="Times New Roman" w:hAnsi="Times New Roman" w:cs="Times New Roman"/>
                <w:sz w:val="22"/>
                <w:szCs w:val="22"/>
              </w:rPr>
              <w:t xml:space="preserve">ИКМО </w:t>
            </w:r>
            <w:r>
              <w:rPr>
                <w:rFonts w:ascii="Times New Roman" w:hAnsi="Times New Roman" w:cs="Times New Roman"/>
                <w:sz w:val="22"/>
                <w:szCs w:val="22"/>
              </w:rPr>
              <w:t>«</w:t>
            </w:r>
            <w:r w:rsidRPr="000B2D9D">
              <w:rPr>
                <w:rFonts w:ascii="Times New Roman" w:hAnsi="Times New Roman" w:cs="Times New Roman"/>
                <w:sz w:val="22"/>
                <w:szCs w:val="22"/>
              </w:rPr>
              <w:t>ЛМР</w:t>
            </w:r>
            <w:r>
              <w:rPr>
                <w:rFonts w:ascii="Times New Roman" w:hAnsi="Times New Roman" w:cs="Times New Roman"/>
                <w:sz w:val="22"/>
                <w:szCs w:val="22"/>
              </w:rPr>
              <w:t>»</w:t>
            </w:r>
            <w:r w:rsidRPr="000B2D9D">
              <w:rPr>
                <w:rFonts w:ascii="Times New Roman" w:hAnsi="Times New Roman" w:cs="Times New Roman"/>
                <w:sz w:val="22"/>
                <w:szCs w:val="22"/>
              </w:rPr>
              <w:t>, ОВД</w:t>
            </w:r>
            <w:r>
              <w:rPr>
                <w:rFonts w:ascii="Times New Roman" w:hAnsi="Times New Roman" w:cs="Times New Roman"/>
                <w:sz w:val="22"/>
                <w:szCs w:val="22"/>
              </w:rPr>
              <w:t>,</w:t>
            </w:r>
            <w:r w:rsidRPr="000B2D9D">
              <w:rPr>
                <w:rFonts w:ascii="Times New Roman" w:hAnsi="Times New Roman" w:cs="Times New Roman"/>
                <w:sz w:val="22"/>
                <w:szCs w:val="22"/>
              </w:rPr>
              <w:t xml:space="preserve"> УФМС</w:t>
            </w:r>
          </w:p>
          <w:p w:rsidR="00BE7063" w:rsidRPr="00CA0303" w:rsidRDefault="00BE7063" w:rsidP="00050F02">
            <w:pPr>
              <w:keepNext/>
              <w:jc w:val="center"/>
              <w:rPr>
                <w:rFonts w:ascii="Times New Roman" w:hAnsi="Times New Roman" w:cs="Times New Roman"/>
              </w:rPr>
            </w:pPr>
          </w:p>
        </w:tc>
        <w:tc>
          <w:tcPr>
            <w:tcW w:w="1850" w:type="dxa"/>
            <w:gridSpan w:val="6"/>
          </w:tcPr>
          <w:p w:rsidR="00BE7063" w:rsidRPr="00CA0303" w:rsidRDefault="00BE7063" w:rsidP="000B2D9D">
            <w:pPr>
              <w:keepNext/>
              <w:tabs>
                <w:tab w:val="left" w:pos="579"/>
                <w:tab w:val="left" w:pos="650"/>
                <w:tab w:val="left" w:pos="881"/>
              </w:tabs>
              <w:ind w:firstLine="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66" w:type="dxa"/>
            <w:gridSpan w:val="2"/>
          </w:tcPr>
          <w:p w:rsidR="00BE7063" w:rsidRPr="00CA0303" w:rsidRDefault="00BE7063" w:rsidP="00050F02">
            <w:pPr>
              <w:keepNext/>
              <w:tabs>
                <w:tab w:val="left" w:pos="579"/>
                <w:tab w:val="left" w:pos="650"/>
                <w:tab w:val="left" w:pos="881"/>
              </w:tabs>
              <w:ind w:hanging="1"/>
              <w:jc w:val="center"/>
              <w:rPr>
                <w:rFonts w:ascii="Times New Roman" w:hAnsi="Times New Roman" w:cs="Times New Roman"/>
                <w:iCs/>
              </w:rPr>
            </w:pPr>
            <w:r>
              <w:rPr>
                <w:rFonts w:ascii="Times New Roman" w:hAnsi="Times New Roman" w:cs="Times New Roman"/>
                <w:iCs/>
              </w:rPr>
              <w:t>МБ</w:t>
            </w:r>
          </w:p>
        </w:tc>
        <w:tc>
          <w:tcPr>
            <w:tcW w:w="1025" w:type="dxa"/>
            <w:gridSpan w:val="4"/>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3255DE"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BE7063">
        <w:trPr>
          <w:gridAfter w:val="1"/>
          <w:wAfter w:w="9" w:type="dxa"/>
          <w:trHeight w:val="31"/>
        </w:trPr>
        <w:tc>
          <w:tcPr>
            <w:tcW w:w="962" w:type="dxa"/>
            <w:gridSpan w:val="2"/>
          </w:tcPr>
          <w:p w:rsidR="00BE7063" w:rsidRPr="000B2D9D" w:rsidRDefault="00BE7063" w:rsidP="00050F02">
            <w:pPr>
              <w:keepNext/>
              <w:tabs>
                <w:tab w:val="num" w:pos="1800"/>
              </w:tabs>
              <w:jc w:val="both"/>
              <w:rPr>
                <w:rFonts w:ascii="Times New Roman" w:hAnsi="Times New Roman" w:cs="Times New Roman"/>
                <w:b/>
              </w:rPr>
            </w:pPr>
            <w:r w:rsidRPr="000B2D9D">
              <w:rPr>
                <w:rFonts w:ascii="Times New Roman" w:hAnsi="Times New Roman" w:cs="Times New Roman"/>
                <w:b/>
              </w:rPr>
              <w:t>7.</w:t>
            </w:r>
          </w:p>
        </w:tc>
        <w:tc>
          <w:tcPr>
            <w:tcW w:w="14548" w:type="dxa"/>
            <w:gridSpan w:val="24"/>
          </w:tcPr>
          <w:p w:rsidR="00BE7063" w:rsidRPr="003255DE" w:rsidRDefault="00BE7063" w:rsidP="006E7E21">
            <w:pPr>
              <w:widowControl/>
              <w:autoSpaceDE/>
              <w:autoSpaceDN/>
              <w:adjustRightInd/>
              <w:ind w:left="360"/>
              <w:jc w:val="center"/>
              <w:rPr>
                <w:rFonts w:ascii="Times New Roman" w:hAnsi="Times New Roman" w:cs="Times New Roman"/>
              </w:rPr>
            </w:pPr>
            <w:r w:rsidRPr="000B2D9D">
              <w:rPr>
                <w:rFonts w:ascii="Times New Roman" w:hAnsi="Times New Roman" w:cs="Times New Roman"/>
                <w:b/>
                <w:sz w:val="22"/>
                <w:szCs w:val="22"/>
              </w:rPr>
              <w:t>Профилактика правонарушений среди лиц, освободившихся из мест лишения свободы и граждан, осужденных к  наказаниям, несвязанным с лишением свободы</w:t>
            </w:r>
          </w:p>
        </w:tc>
      </w:tr>
      <w:tr w:rsidR="00BE7063" w:rsidRPr="003255DE" w:rsidTr="0050267F">
        <w:trPr>
          <w:gridAfter w:val="1"/>
          <w:wAfter w:w="9" w:type="dxa"/>
          <w:cantSplit/>
          <w:trHeight w:val="1725"/>
        </w:trPr>
        <w:tc>
          <w:tcPr>
            <w:tcW w:w="962" w:type="dxa"/>
            <w:gridSpan w:val="2"/>
          </w:tcPr>
          <w:p w:rsidR="00BE7063" w:rsidRPr="00CA0303" w:rsidRDefault="00BE7063" w:rsidP="000B2D9D">
            <w:pPr>
              <w:keepNext/>
              <w:tabs>
                <w:tab w:val="num" w:pos="1800"/>
              </w:tabs>
              <w:jc w:val="both"/>
              <w:rPr>
                <w:rFonts w:ascii="Times New Roman" w:hAnsi="Times New Roman" w:cs="Times New Roman"/>
              </w:rPr>
            </w:pPr>
            <w:r>
              <w:rPr>
                <w:rFonts w:ascii="Times New Roman" w:hAnsi="Times New Roman" w:cs="Times New Roman"/>
                <w:sz w:val="22"/>
                <w:szCs w:val="22"/>
              </w:rPr>
              <w:lastRenderedPageBreak/>
              <w:t>7.1</w:t>
            </w:r>
          </w:p>
        </w:tc>
        <w:tc>
          <w:tcPr>
            <w:tcW w:w="5395" w:type="dxa"/>
            <w:gridSpan w:val="2"/>
          </w:tcPr>
          <w:p w:rsidR="00BE7063" w:rsidRPr="000B2D9D" w:rsidRDefault="00BE7063" w:rsidP="000B2D9D">
            <w:pPr>
              <w:rPr>
                <w:rFonts w:ascii="Times New Roman" w:hAnsi="Times New Roman" w:cs="Times New Roman"/>
              </w:rPr>
            </w:pPr>
            <w:r w:rsidRPr="000B2D9D">
              <w:rPr>
                <w:rFonts w:ascii="Times New Roman" w:hAnsi="Times New Roman" w:cs="Times New Roman"/>
                <w:sz w:val="22"/>
                <w:szCs w:val="22"/>
              </w:rPr>
              <w:t xml:space="preserve">Привлечение представителей религиозных </w:t>
            </w:r>
            <w:proofErr w:type="spellStart"/>
            <w:r w:rsidRPr="000B2D9D">
              <w:rPr>
                <w:rFonts w:ascii="Times New Roman" w:hAnsi="Times New Roman" w:cs="Times New Roman"/>
                <w:sz w:val="22"/>
                <w:szCs w:val="22"/>
              </w:rPr>
              <w:t>конфессий</w:t>
            </w:r>
            <w:proofErr w:type="spellEnd"/>
            <w:r w:rsidRPr="000B2D9D">
              <w:rPr>
                <w:rFonts w:ascii="Times New Roman" w:hAnsi="Times New Roman" w:cs="Times New Roman"/>
                <w:sz w:val="22"/>
                <w:szCs w:val="22"/>
              </w:rPr>
              <w:t xml:space="preserve"> к работе по социальной реабилитации лиц, освободившихся из мест лишения свободы, страдающих алкоголизмом и наркоманией</w:t>
            </w:r>
          </w:p>
          <w:p w:rsidR="00BE7063" w:rsidRPr="00CA0303" w:rsidRDefault="00BE7063" w:rsidP="00050F02">
            <w:pPr>
              <w:keepNext/>
              <w:jc w:val="both"/>
              <w:rPr>
                <w:rFonts w:ascii="Times New Roman" w:hAnsi="Times New Roman" w:cs="Times New Roman"/>
              </w:rPr>
            </w:pPr>
          </w:p>
        </w:tc>
        <w:tc>
          <w:tcPr>
            <w:tcW w:w="1850" w:type="dxa"/>
            <w:gridSpan w:val="3"/>
          </w:tcPr>
          <w:p w:rsidR="00BE7063" w:rsidRPr="000B2D9D" w:rsidRDefault="00BE7063" w:rsidP="00B670D8">
            <w:pPr>
              <w:pStyle w:val="affd"/>
              <w:jc w:val="center"/>
              <w:rPr>
                <w:rFonts w:ascii="Times New Roman" w:hAnsi="Times New Roman" w:cs="Times New Roman"/>
              </w:rPr>
            </w:pPr>
            <w:r w:rsidRPr="000B2D9D">
              <w:rPr>
                <w:rFonts w:ascii="Times New Roman" w:hAnsi="Times New Roman" w:cs="Times New Roman"/>
                <w:sz w:val="22"/>
                <w:szCs w:val="22"/>
              </w:rPr>
              <w:t xml:space="preserve">ИКМО </w:t>
            </w:r>
            <w:r>
              <w:rPr>
                <w:rFonts w:ascii="Times New Roman" w:hAnsi="Times New Roman" w:cs="Times New Roman"/>
                <w:sz w:val="22"/>
                <w:szCs w:val="22"/>
              </w:rPr>
              <w:t>«</w:t>
            </w:r>
            <w:r w:rsidRPr="000B2D9D">
              <w:rPr>
                <w:rFonts w:ascii="Times New Roman" w:hAnsi="Times New Roman" w:cs="Times New Roman"/>
                <w:sz w:val="22"/>
                <w:szCs w:val="22"/>
              </w:rPr>
              <w:t>ЛМР</w:t>
            </w:r>
            <w:r>
              <w:rPr>
                <w:rFonts w:ascii="Times New Roman" w:hAnsi="Times New Roman" w:cs="Times New Roman"/>
                <w:sz w:val="22"/>
                <w:szCs w:val="22"/>
              </w:rPr>
              <w:t>»</w:t>
            </w:r>
            <w:r w:rsidRPr="000B2D9D">
              <w:rPr>
                <w:rFonts w:ascii="Times New Roman" w:hAnsi="Times New Roman" w:cs="Times New Roman"/>
                <w:sz w:val="22"/>
                <w:szCs w:val="22"/>
              </w:rPr>
              <w:t>, Мусульманская религиозная организация, Православный Троицкий приход</w:t>
            </w:r>
          </w:p>
        </w:tc>
        <w:tc>
          <w:tcPr>
            <w:tcW w:w="1850" w:type="dxa"/>
            <w:gridSpan w:val="6"/>
          </w:tcPr>
          <w:p w:rsidR="00BE7063" w:rsidRPr="00CA0303" w:rsidRDefault="00BE7063" w:rsidP="00050F02">
            <w:pPr>
              <w:keepNext/>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p w:rsidR="00BE7063" w:rsidRPr="00CA0303" w:rsidRDefault="00BE7063" w:rsidP="00050F02">
            <w:pPr>
              <w:keepNext/>
              <w:ind w:left="72"/>
              <w:jc w:val="center"/>
              <w:rPr>
                <w:rFonts w:ascii="Times New Roman" w:hAnsi="Times New Roman" w:cs="Times New Roman"/>
              </w:rPr>
            </w:pPr>
          </w:p>
        </w:tc>
        <w:tc>
          <w:tcPr>
            <w:tcW w:w="96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sidRPr="00CA0303">
              <w:rPr>
                <w:rFonts w:ascii="Times New Roman" w:hAnsi="Times New Roman" w:cs="Times New Roman"/>
                <w:sz w:val="22"/>
                <w:szCs w:val="22"/>
              </w:rPr>
              <w:t>МБ</w:t>
            </w:r>
          </w:p>
        </w:tc>
        <w:tc>
          <w:tcPr>
            <w:tcW w:w="1025" w:type="dxa"/>
            <w:gridSpan w:val="4"/>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3255DE"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cantSplit/>
          <w:trHeight w:val="1144"/>
        </w:trPr>
        <w:tc>
          <w:tcPr>
            <w:tcW w:w="962" w:type="dxa"/>
            <w:gridSpan w:val="2"/>
          </w:tcPr>
          <w:p w:rsidR="00BE7063" w:rsidRPr="00CA0303" w:rsidRDefault="00BE7063" w:rsidP="00050F02">
            <w:pPr>
              <w:keepNext/>
              <w:tabs>
                <w:tab w:val="num" w:pos="1800"/>
              </w:tabs>
              <w:jc w:val="both"/>
              <w:rPr>
                <w:rFonts w:ascii="Times New Roman" w:hAnsi="Times New Roman" w:cs="Times New Roman"/>
              </w:rPr>
            </w:pPr>
            <w:r>
              <w:rPr>
                <w:rFonts w:ascii="Times New Roman" w:hAnsi="Times New Roman" w:cs="Times New Roman"/>
                <w:sz w:val="22"/>
                <w:szCs w:val="22"/>
              </w:rPr>
              <w:t>7.2</w:t>
            </w:r>
          </w:p>
        </w:tc>
        <w:tc>
          <w:tcPr>
            <w:tcW w:w="5395" w:type="dxa"/>
            <w:gridSpan w:val="2"/>
          </w:tcPr>
          <w:p w:rsidR="00BE7063" w:rsidRPr="006E503B" w:rsidRDefault="00BE7063" w:rsidP="00050F02">
            <w:pPr>
              <w:keepNext/>
              <w:jc w:val="both"/>
              <w:rPr>
                <w:rFonts w:ascii="Times New Roman" w:hAnsi="Times New Roman" w:cs="Times New Roman"/>
              </w:rPr>
            </w:pPr>
            <w:r w:rsidRPr="006E503B">
              <w:rPr>
                <w:rFonts w:ascii="Times New Roman" w:hAnsi="Times New Roman" w:cs="Times New Roman"/>
                <w:sz w:val="22"/>
                <w:szCs w:val="22"/>
              </w:rPr>
              <w:t>Реализация проекта « Не оступись» по профилактике повторных правонарушений</w:t>
            </w:r>
          </w:p>
        </w:tc>
        <w:tc>
          <w:tcPr>
            <w:tcW w:w="1850" w:type="dxa"/>
            <w:gridSpan w:val="3"/>
          </w:tcPr>
          <w:p w:rsidR="00BE7063" w:rsidRPr="006E503B" w:rsidRDefault="00BE7063" w:rsidP="00050F02">
            <w:pPr>
              <w:keepNext/>
              <w:jc w:val="center"/>
              <w:rPr>
                <w:rFonts w:ascii="Times New Roman" w:hAnsi="Times New Roman" w:cs="Times New Roman"/>
              </w:rPr>
            </w:pPr>
            <w:r w:rsidRPr="006E503B">
              <w:rPr>
                <w:rFonts w:ascii="Times New Roman" w:hAnsi="Times New Roman" w:cs="Times New Roman"/>
                <w:sz w:val="22"/>
                <w:szCs w:val="22"/>
              </w:rPr>
              <w:t>ГАУСО «ЦСОН «</w:t>
            </w:r>
            <w:proofErr w:type="spellStart"/>
            <w:r w:rsidRPr="006E503B">
              <w:rPr>
                <w:rFonts w:ascii="Times New Roman" w:hAnsi="Times New Roman" w:cs="Times New Roman"/>
                <w:sz w:val="22"/>
                <w:szCs w:val="22"/>
              </w:rPr>
              <w:t>Исток-Башлангыч</w:t>
            </w:r>
            <w:proofErr w:type="spellEnd"/>
            <w:r w:rsidRPr="006E503B">
              <w:rPr>
                <w:rFonts w:ascii="Times New Roman" w:hAnsi="Times New Roman" w:cs="Times New Roman"/>
                <w:sz w:val="22"/>
                <w:szCs w:val="22"/>
              </w:rPr>
              <w:t>» МТЗ и СЗ РТ в ЛМР</w:t>
            </w:r>
          </w:p>
        </w:tc>
        <w:tc>
          <w:tcPr>
            <w:tcW w:w="1850" w:type="dxa"/>
            <w:gridSpan w:val="6"/>
          </w:tcPr>
          <w:p w:rsidR="00BE7063" w:rsidRPr="00CA0303" w:rsidRDefault="00BE7063" w:rsidP="006E503B">
            <w:pPr>
              <w:keepNext/>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p w:rsidR="00BE7063" w:rsidRPr="00CA0303" w:rsidRDefault="00BE7063" w:rsidP="00050F02">
            <w:pPr>
              <w:keepNext/>
              <w:ind w:left="72"/>
              <w:jc w:val="center"/>
              <w:rPr>
                <w:rFonts w:ascii="Times New Roman" w:hAnsi="Times New Roman" w:cs="Times New Roman"/>
              </w:rPr>
            </w:pPr>
          </w:p>
        </w:tc>
        <w:tc>
          <w:tcPr>
            <w:tcW w:w="966" w:type="dxa"/>
            <w:gridSpan w:val="2"/>
          </w:tcPr>
          <w:p w:rsidR="00BE7063" w:rsidRPr="006E503B" w:rsidRDefault="00AC045C"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Р</w:t>
            </w:r>
            <w:r w:rsidR="00BE7063" w:rsidRPr="006E503B">
              <w:rPr>
                <w:rFonts w:ascii="Times New Roman" w:hAnsi="Times New Roman" w:cs="Times New Roman"/>
                <w:sz w:val="22"/>
                <w:szCs w:val="22"/>
              </w:rPr>
              <w:t>Б</w:t>
            </w:r>
          </w:p>
        </w:tc>
        <w:tc>
          <w:tcPr>
            <w:tcW w:w="1025" w:type="dxa"/>
            <w:gridSpan w:val="4"/>
          </w:tcPr>
          <w:p w:rsidR="00BE7063" w:rsidRPr="00B670D8" w:rsidRDefault="00BE7063" w:rsidP="00050F02">
            <w:pPr>
              <w:keepNext/>
              <w:tabs>
                <w:tab w:val="left" w:pos="579"/>
                <w:tab w:val="left" w:pos="650"/>
                <w:tab w:val="left" w:pos="881"/>
              </w:tabs>
              <w:jc w:val="center"/>
              <w:rPr>
                <w:rFonts w:ascii="Times New Roman" w:hAnsi="Times New Roman" w:cs="Times New Roman"/>
              </w:rPr>
            </w:pPr>
            <w:r w:rsidRPr="00B670D8">
              <w:rPr>
                <w:rFonts w:ascii="Times New Roman" w:hAnsi="Times New Roman" w:cs="Times New Roman"/>
                <w:sz w:val="22"/>
                <w:szCs w:val="22"/>
              </w:rPr>
              <w:t>20,0</w:t>
            </w:r>
          </w:p>
        </w:tc>
        <w:tc>
          <w:tcPr>
            <w:tcW w:w="876" w:type="dxa"/>
            <w:gridSpan w:val="2"/>
          </w:tcPr>
          <w:p w:rsidR="00BE7063" w:rsidRPr="00B670D8" w:rsidRDefault="00BE7063" w:rsidP="00050F02">
            <w:pPr>
              <w:keepNext/>
              <w:tabs>
                <w:tab w:val="left" w:pos="579"/>
                <w:tab w:val="left" w:pos="650"/>
                <w:tab w:val="left" w:pos="881"/>
              </w:tabs>
              <w:jc w:val="center"/>
              <w:rPr>
                <w:rFonts w:ascii="Times New Roman" w:hAnsi="Times New Roman" w:cs="Times New Roman"/>
              </w:rPr>
            </w:pPr>
            <w:r w:rsidRPr="00B670D8">
              <w:rPr>
                <w:rFonts w:ascii="Times New Roman" w:hAnsi="Times New Roman" w:cs="Times New Roman"/>
                <w:sz w:val="22"/>
                <w:szCs w:val="22"/>
              </w:rPr>
              <w:t>20,0</w:t>
            </w:r>
          </w:p>
        </w:tc>
        <w:tc>
          <w:tcPr>
            <w:tcW w:w="865" w:type="dxa"/>
            <w:gridSpan w:val="2"/>
          </w:tcPr>
          <w:p w:rsidR="00BE7063" w:rsidRPr="00B670D8" w:rsidRDefault="00BE7063" w:rsidP="00050F02">
            <w:pPr>
              <w:keepNext/>
              <w:tabs>
                <w:tab w:val="left" w:pos="579"/>
                <w:tab w:val="left" w:pos="650"/>
                <w:tab w:val="left" w:pos="881"/>
              </w:tabs>
              <w:jc w:val="center"/>
              <w:rPr>
                <w:rFonts w:ascii="Times New Roman" w:hAnsi="Times New Roman" w:cs="Times New Roman"/>
              </w:rPr>
            </w:pPr>
            <w:r w:rsidRPr="00B670D8">
              <w:rPr>
                <w:rFonts w:ascii="Times New Roman" w:hAnsi="Times New Roman" w:cs="Times New Roman"/>
                <w:sz w:val="22"/>
                <w:szCs w:val="22"/>
              </w:rPr>
              <w:t>20,0</w:t>
            </w:r>
          </w:p>
        </w:tc>
        <w:tc>
          <w:tcPr>
            <w:tcW w:w="871" w:type="dxa"/>
          </w:tcPr>
          <w:p w:rsidR="00BE7063" w:rsidRPr="00B670D8" w:rsidRDefault="00BE7063" w:rsidP="00050F02">
            <w:pPr>
              <w:keepNext/>
              <w:tabs>
                <w:tab w:val="left" w:pos="579"/>
                <w:tab w:val="left" w:pos="650"/>
                <w:tab w:val="left" w:pos="881"/>
              </w:tabs>
              <w:jc w:val="center"/>
              <w:rPr>
                <w:rFonts w:ascii="Times New Roman" w:hAnsi="Times New Roman" w:cs="Times New Roman"/>
              </w:rPr>
            </w:pPr>
            <w:r w:rsidRPr="00B670D8">
              <w:rPr>
                <w:rFonts w:ascii="Times New Roman" w:hAnsi="Times New Roman" w:cs="Times New Roman"/>
                <w:sz w:val="22"/>
                <w:szCs w:val="22"/>
              </w:rPr>
              <w:t>20,0</w:t>
            </w:r>
          </w:p>
        </w:tc>
        <w:tc>
          <w:tcPr>
            <w:tcW w:w="850" w:type="dxa"/>
            <w:gridSpan w:val="2"/>
          </w:tcPr>
          <w:p w:rsidR="00BE7063" w:rsidRPr="00B670D8" w:rsidRDefault="00BE7063" w:rsidP="00050F02">
            <w:pPr>
              <w:keepNext/>
              <w:tabs>
                <w:tab w:val="left" w:pos="579"/>
                <w:tab w:val="left" w:pos="650"/>
                <w:tab w:val="left" w:pos="881"/>
              </w:tabs>
              <w:jc w:val="center"/>
              <w:rPr>
                <w:rFonts w:ascii="Times New Roman" w:hAnsi="Times New Roman" w:cs="Times New Roman"/>
              </w:rPr>
            </w:pPr>
            <w:r w:rsidRPr="00B670D8">
              <w:rPr>
                <w:rFonts w:ascii="Times New Roman" w:hAnsi="Times New Roman" w:cs="Times New Roman"/>
                <w:sz w:val="22"/>
                <w:szCs w:val="22"/>
              </w:rPr>
              <w:t>80,0</w:t>
            </w:r>
          </w:p>
        </w:tc>
      </w:tr>
      <w:tr w:rsidR="00BE7063" w:rsidRPr="003255DE" w:rsidTr="0050267F">
        <w:trPr>
          <w:gridAfter w:val="1"/>
          <w:wAfter w:w="9" w:type="dxa"/>
          <w:cantSplit/>
          <w:trHeight w:val="637"/>
        </w:trPr>
        <w:tc>
          <w:tcPr>
            <w:tcW w:w="962" w:type="dxa"/>
            <w:gridSpan w:val="2"/>
          </w:tcPr>
          <w:p w:rsidR="00BE7063" w:rsidRPr="00CA0303" w:rsidRDefault="00BE7063" w:rsidP="00050F02">
            <w:pPr>
              <w:keepNext/>
              <w:tabs>
                <w:tab w:val="num" w:pos="1800"/>
              </w:tabs>
              <w:jc w:val="both"/>
              <w:rPr>
                <w:rFonts w:ascii="Times New Roman" w:hAnsi="Times New Roman" w:cs="Times New Roman"/>
              </w:rPr>
            </w:pPr>
            <w:r>
              <w:rPr>
                <w:rFonts w:ascii="Times New Roman" w:hAnsi="Times New Roman" w:cs="Times New Roman"/>
                <w:sz w:val="22"/>
                <w:szCs w:val="22"/>
              </w:rPr>
              <w:t>7.3</w:t>
            </w:r>
          </w:p>
        </w:tc>
        <w:tc>
          <w:tcPr>
            <w:tcW w:w="5395" w:type="dxa"/>
            <w:gridSpan w:val="2"/>
          </w:tcPr>
          <w:p w:rsidR="00BE7063" w:rsidRPr="006E503B" w:rsidRDefault="00BE7063" w:rsidP="00B670D8">
            <w:pPr>
              <w:keepNext/>
              <w:jc w:val="both"/>
              <w:rPr>
                <w:rFonts w:ascii="Times New Roman" w:hAnsi="Times New Roman" w:cs="Times New Roman"/>
                <w:spacing w:val="-10"/>
              </w:rPr>
            </w:pPr>
            <w:r w:rsidRPr="006E503B">
              <w:rPr>
                <w:rFonts w:ascii="Times New Roman" w:hAnsi="Times New Roman" w:cs="Times New Roman"/>
                <w:sz w:val="22"/>
                <w:szCs w:val="22"/>
              </w:rPr>
              <w:t xml:space="preserve">Организовать профессиональное обучение и  подготовку лиц вернувшихся </w:t>
            </w:r>
            <w:r>
              <w:rPr>
                <w:rFonts w:ascii="Times New Roman" w:hAnsi="Times New Roman" w:cs="Times New Roman"/>
                <w:sz w:val="22"/>
                <w:szCs w:val="22"/>
              </w:rPr>
              <w:t>из</w:t>
            </w:r>
            <w:r w:rsidRPr="006E503B">
              <w:rPr>
                <w:rFonts w:ascii="Times New Roman" w:hAnsi="Times New Roman" w:cs="Times New Roman"/>
                <w:sz w:val="22"/>
                <w:szCs w:val="22"/>
              </w:rPr>
              <w:t xml:space="preserve"> мест лишения свободы</w:t>
            </w:r>
          </w:p>
        </w:tc>
        <w:tc>
          <w:tcPr>
            <w:tcW w:w="1850" w:type="dxa"/>
            <w:gridSpan w:val="3"/>
          </w:tcPr>
          <w:p w:rsidR="00BE7063" w:rsidRPr="006E503B" w:rsidRDefault="00BE7063" w:rsidP="00050F02">
            <w:pPr>
              <w:keepNext/>
              <w:jc w:val="center"/>
              <w:rPr>
                <w:rFonts w:ascii="Times New Roman" w:hAnsi="Times New Roman" w:cs="Times New Roman"/>
              </w:rPr>
            </w:pPr>
            <w:r>
              <w:rPr>
                <w:rFonts w:ascii="Times New Roman" w:hAnsi="Times New Roman" w:cs="Times New Roman"/>
                <w:sz w:val="22"/>
                <w:szCs w:val="22"/>
              </w:rPr>
              <w:t>ГКУ «ЦЗН»</w:t>
            </w:r>
          </w:p>
        </w:tc>
        <w:tc>
          <w:tcPr>
            <w:tcW w:w="1850" w:type="dxa"/>
            <w:gridSpan w:val="6"/>
          </w:tcPr>
          <w:p w:rsidR="00BE7063" w:rsidRPr="00CA0303" w:rsidRDefault="00BE7063" w:rsidP="006E503B">
            <w:pPr>
              <w:keepNext/>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66" w:type="dxa"/>
            <w:gridSpan w:val="2"/>
          </w:tcPr>
          <w:p w:rsidR="00BE7063" w:rsidRPr="00CA0303" w:rsidRDefault="00C63509"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Р</w:t>
            </w:r>
            <w:r w:rsidR="00BE7063" w:rsidRPr="00CA0303">
              <w:rPr>
                <w:rFonts w:ascii="Times New Roman" w:hAnsi="Times New Roman" w:cs="Times New Roman"/>
                <w:sz w:val="22"/>
                <w:szCs w:val="22"/>
              </w:rPr>
              <w:t>Б</w:t>
            </w:r>
          </w:p>
        </w:tc>
        <w:tc>
          <w:tcPr>
            <w:tcW w:w="1025" w:type="dxa"/>
            <w:gridSpan w:val="4"/>
          </w:tcPr>
          <w:p w:rsidR="00BE7063" w:rsidRPr="00CA125E" w:rsidRDefault="00C63509" w:rsidP="00050F02">
            <w:pPr>
              <w:keepNext/>
              <w:tabs>
                <w:tab w:val="left" w:pos="579"/>
                <w:tab w:val="left" w:pos="650"/>
                <w:tab w:val="left" w:pos="881"/>
              </w:tabs>
              <w:jc w:val="center"/>
              <w:rPr>
                <w:rFonts w:ascii="Times New Roman" w:hAnsi="Times New Roman" w:cs="Times New Roman"/>
                <w:sz w:val="22"/>
                <w:szCs w:val="22"/>
              </w:rPr>
            </w:pPr>
            <w:r w:rsidRPr="00CA125E">
              <w:rPr>
                <w:rFonts w:ascii="Times New Roman" w:hAnsi="Times New Roman" w:cs="Times New Roman"/>
                <w:sz w:val="22"/>
                <w:szCs w:val="22"/>
              </w:rPr>
              <w:t>40,0</w:t>
            </w:r>
          </w:p>
        </w:tc>
        <w:tc>
          <w:tcPr>
            <w:tcW w:w="876" w:type="dxa"/>
            <w:gridSpan w:val="2"/>
          </w:tcPr>
          <w:p w:rsidR="00BE7063" w:rsidRPr="00CA125E" w:rsidRDefault="00C63509" w:rsidP="00050F02">
            <w:pPr>
              <w:keepNext/>
              <w:tabs>
                <w:tab w:val="left" w:pos="579"/>
                <w:tab w:val="left" w:pos="650"/>
                <w:tab w:val="left" w:pos="881"/>
              </w:tabs>
              <w:jc w:val="center"/>
              <w:rPr>
                <w:rFonts w:ascii="Times New Roman" w:hAnsi="Times New Roman" w:cs="Times New Roman"/>
                <w:sz w:val="22"/>
                <w:szCs w:val="22"/>
              </w:rPr>
            </w:pPr>
            <w:r w:rsidRPr="00CA125E">
              <w:rPr>
                <w:rFonts w:ascii="Times New Roman" w:hAnsi="Times New Roman" w:cs="Times New Roman"/>
                <w:sz w:val="22"/>
                <w:szCs w:val="22"/>
              </w:rPr>
              <w:t>40,0</w:t>
            </w:r>
          </w:p>
        </w:tc>
        <w:tc>
          <w:tcPr>
            <w:tcW w:w="865" w:type="dxa"/>
            <w:gridSpan w:val="2"/>
          </w:tcPr>
          <w:p w:rsidR="00BE7063" w:rsidRPr="00CA125E" w:rsidRDefault="00C63509" w:rsidP="00050F02">
            <w:pPr>
              <w:keepNext/>
              <w:tabs>
                <w:tab w:val="left" w:pos="579"/>
                <w:tab w:val="left" w:pos="650"/>
                <w:tab w:val="left" w:pos="881"/>
              </w:tabs>
              <w:jc w:val="center"/>
              <w:rPr>
                <w:rFonts w:ascii="Times New Roman" w:hAnsi="Times New Roman" w:cs="Times New Roman"/>
                <w:sz w:val="22"/>
                <w:szCs w:val="22"/>
              </w:rPr>
            </w:pPr>
            <w:r w:rsidRPr="00CA125E">
              <w:rPr>
                <w:rFonts w:ascii="Times New Roman" w:hAnsi="Times New Roman" w:cs="Times New Roman"/>
                <w:sz w:val="22"/>
                <w:szCs w:val="22"/>
              </w:rPr>
              <w:t>40,0</w:t>
            </w:r>
          </w:p>
        </w:tc>
        <w:tc>
          <w:tcPr>
            <w:tcW w:w="871" w:type="dxa"/>
          </w:tcPr>
          <w:p w:rsidR="00BE7063" w:rsidRPr="00CA125E" w:rsidRDefault="00C63509" w:rsidP="00050F02">
            <w:pPr>
              <w:keepNext/>
              <w:tabs>
                <w:tab w:val="left" w:pos="579"/>
                <w:tab w:val="left" w:pos="650"/>
                <w:tab w:val="left" w:pos="881"/>
              </w:tabs>
              <w:jc w:val="center"/>
              <w:rPr>
                <w:rFonts w:ascii="Times New Roman" w:hAnsi="Times New Roman" w:cs="Times New Roman"/>
                <w:sz w:val="22"/>
                <w:szCs w:val="22"/>
              </w:rPr>
            </w:pPr>
            <w:r w:rsidRPr="00CA125E">
              <w:rPr>
                <w:rFonts w:ascii="Times New Roman" w:hAnsi="Times New Roman" w:cs="Times New Roman"/>
                <w:sz w:val="22"/>
                <w:szCs w:val="22"/>
              </w:rPr>
              <w:t>40,0</w:t>
            </w:r>
          </w:p>
        </w:tc>
        <w:tc>
          <w:tcPr>
            <w:tcW w:w="850" w:type="dxa"/>
            <w:gridSpan w:val="2"/>
          </w:tcPr>
          <w:p w:rsidR="00BE7063" w:rsidRPr="00CA125E" w:rsidRDefault="00C63509" w:rsidP="00050F02">
            <w:pPr>
              <w:keepNext/>
              <w:tabs>
                <w:tab w:val="left" w:pos="579"/>
                <w:tab w:val="left" w:pos="650"/>
                <w:tab w:val="left" w:pos="881"/>
              </w:tabs>
              <w:jc w:val="center"/>
              <w:rPr>
                <w:rFonts w:ascii="Times New Roman" w:hAnsi="Times New Roman" w:cs="Times New Roman"/>
                <w:sz w:val="22"/>
                <w:szCs w:val="22"/>
              </w:rPr>
            </w:pPr>
            <w:r w:rsidRPr="00CA125E">
              <w:rPr>
                <w:rFonts w:ascii="Times New Roman" w:hAnsi="Times New Roman" w:cs="Times New Roman"/>
                <w:sz w:val="22"/>
                <w:szCs w:val="22"/>
              </w:rPr>
              <w:t>160,0</w:t>
            </w:r>
          </w:p>
        </w:tc>
      </w:tr>
      <w:tr w:rsidR="00BE7063" w:rsidRPr="003255DE" w:rsidTr="0050267F">
        <w:trPr>
          <w:gridAfter w:val="1"/>
          <w:wAfter w:w="9" w:type="dxa"/>
          <w:cantSplit/>
          <w:trHeight w:val="1579"/>
        </w:trPr>
        <w:tc>
          <w:tcPr>
            <w:tcW w:w="962" w:type="dxa"/>
            <w:gridSpan w:val="2"/>
          </w:tcPr>
          <w:p w:rsidR="00BE7063" w:rsidRPr="00CA0303" w:rsidRDefault="00BE7063" w:rsidP="00050F02">
            <w:pPr>
              <w:keepNext/>
              <w:tabs>
                <w:tab w:val="num" w:pos="1800"/>
              </w:tabs>
              <w:jc w:val="both"/>
              <w:rPr>
                <w:rFonts w:ascii="Times New Roman" w:hAnsi="Times New Roman" w:cs="Times New Roman"/>
              </w:rPr>
            </w:pPr>
            <w:r>
              <w:rPr>
                <w:rFonts w:ascii="Times New Roman" w:hAnsi="Times New Roman" w:cs="Times New Roman"/>
                <w:sz w:val="22"/>
                <w:szCs w:val="22"/>
              </w:rPr>
              <w:t>7.4</w:t>
            </w:r>
          </w:p>
        </w:tc>
        <w:tc>
          <w:tcPr>
            <w:tcW w:w="5395" w:type="dxa"/>
            <w:gridSpan w:val="2"/>
          </w:tcPr>
          <w:p w:rsidR="00BE7063" w:rsidRPr="006E503B" w:rsidRDefault="00BE7063" w:rsidP="00B670D8">
            <w:pPr>
              <w:keepNext/>
              <w:jc w:val="both"/>
              <w:rPr>
                <w:rFonts w:ascii="Times New Roman" w:hAnsi="Times New Roman" w:cs="Times New Roman"/>
              </w:rPr>
            </w:pPr>
            <w:r w:rsidRPr="006E503B">
              <w:rPr>
                <w:rFonts w:ascii="Times New Roman" w:hAnsi="Times New Roman" w:cs="Times New Roman"/>
                <w:sz w:val="22"/>
                <w:szCs w:val="22"/>
              </w:rPr>
              <w:t xml:space="preserve">Обеспечить резервирование и квотирование рабочих мест для трудоустройства лиц вернувшихся </w:t>
            </w:r>
            <w:r>
              <w:rPr>
                <w:rFonts w:ascii="Times New Roman" w:hAnsi="Times New Roman" w:cs="Times New Roman"/>
                <w:sz w:val="22"/>
                <w:szCs w:val="22"/>
              </w:rPr>
              <w:t>из</w:t>
            </w:r>
            <w:r w:rsidRPr="006E503B">
              <w:rPr>
                <w:rFonts w:ascii="Times New Roman" w:hAnsi="Times New Roman" w:cs="Times New Roman"/>
                <w:sz w:val="22"/>
                <w:szCs w:val="22"/>
              </w:rPr>
              <w:t xml:space="preserve"> мест лишения свободы и осужденных к наказаниям и мерам уголовно правового характера без изоляции от общества с учетом обучения специальностям,  востребованным на рынке труда</w:t>
            </w:r>
          </w:p>
        </w:tc>
        <w:tc>
          <w:tcPr>
            <w:tcW w:w="1850" w:type="dxa"/>
            <w:gridSpan w:val="3"/>
          </w:tcPr>
          <w:p w:rsidR="00BE7063" w:rsidRPr="00CA0303" w:rsidRDefault="00BE7063" w:rsidP="006E503B">
            <w:pPr>
              <w:keepNext/>
              <w:jc w:val="center"/>
              <w:rPr>
                <w:rFonts w:ascii="Times New Roman" w:hAnsi="Times New Roman" w:cs="Times New Roman"/>
              </w:rPr>
            </w:pPr>
            <w:r>
              <w:rPr>
                <w:rFonts w:ascii="Times New Roman" w:hAnsi="Times New Roman" w:cs="Times New Roman"/>
                <w:sz w:val="22"/>
                <w:szCs w:val="22"/>
              </w:rPr>
              <w:t>ГКУ «ЦЗН»</w:t>
            </w:r>
          </w:p>
        </w:tc>
        <w:tc>
          <w:tcPr>
            <w:tcW w:w="1850" w:type="dxa"/>
            <w:gridSpan w:val="6"/>
          </w:tcPr>
          <w:p w:rsidR="00BE7063" w:rsidRPr="00CA0303" w:rsidRDefault="00BE7063" w:rsidP="006E503B">
            <w:pPr>
              <w:keepNext/>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66" w:type="dxa"/>
            <w:gridSpan w:val="2"/>
          </w:tcPr>
          <w:p w:rsidR="00BE7063" w:rsidRPr="006E503B" w:rsidRDefault="00BE7063" w:rsidP="00050F02">
            <w:pPr>
              <w:keepNext/>
              <w:tabs>
                <w:tab w:val="left" w:pos="579"/>
                <w:tab w:val="left" w:pos="650"/>
                <w:tab w:val="left" w:pos="881"/>
              </w:tabs>
              <w:jc w:val="center"/>
              <w:rPr>
                <w:rFonts w:ascii="Times New Roman" w:hAnsi="Times New Roman" w:cs="Times New Roman"/>
              </w:rPr>
            </w:pPr>
            <w:r w:rsidRPr="006E503B">
              <w:rPr>
                <w:rFonts w:ascii="Times New Roman" w:hAnsi="Times New Roman" w:cs="Times New Roman"/>
                <w:sz w:val="22"/>
                <w:szCs w:val="22"/>
              </w:rPr>
              <w:t>МБ</w:t>
            </w:r>
          </w:p>
        </w:tc>
        <w:tc>
          <w:tcPr>
            <w:tcW w:w="1025" w:type="dxa"/>
            <w:gridSpan w:val="4"/>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3255DE"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A900C6" w:rsidTr="00BE7063">
        <w:trPr>
          <w:gridAfter w:val="1"/>
          <w:wAfter w:w="9" w:type="dxa"/>
          <w:cantSplit/>
          <w:trHeight w:val="568"/>
        </w:trPr>
        <w:tc>
          <w:tcPr>
            <w:tcW w:w="962" w:type="dxa"/>
            <w:gridSpan w:val="2"/>
          </w:tcPr>
          <w:p w:rsidR="00BE7063" w:rsidRPr="006E503B" w:rsidRDefault="00BE7063" w:rsidP="00050F02">
            <w:pPr>
              <w:keepNext/>
              <w:tabs>
                <w:tab w:val="num" w:pos="1800"/>
              </w:tabs>
              <w:jc w:val="both"/>
              <w:rPr>
                <w:rFonts w:ascii="Times New Roman" w:hAnsi="Times New Roman" w:cs="Times New Roman"/>
                <w:b/>
              </w:rPr>
            </w:pPr>
            <w:r w:rsidRPr="006E503B">
              <w:rPr>
                <w:rFonts w:ascii="Times New Roman" w:hAnsi="Times New Roman" w:cs="Times New Roman"/>
                <w:b/>
              </w:rPr>
              <w:t>8.</w:t>
            </w:r>
          </w:p>
        </w:tc>
        <w:tc>
          <w:tcPr>
            <w:tcW w:w="14548" w:type="dxa"/>
            <w:gridSpan w:val="24"/>
          </w:tcPr>
          <w:p w:rsidR="00BE7063" w:rsidRPr="006E503B" w:rsidRDefault="00BE7063" w:rsidP="006E7E21">
            <w:pPr>
              <w:widowControl/>
              <w:autoSpaceDE/>
              <w:autoSpaceDN/>
              <w:adjustRightInd/>
              <w:ind w:left="360"/>
              <w:jc w:val="center"/>
              <w:rPr>
                <w:rFonts w:ascii="Times New Roman" w:hAnsi="Times New Roman" w:cs="Times New Roman"/>
                <w:b/>
              </w:rPr>
            </w:pPr>
            <w:r w:rsidRPr="006E503B">
              <w:rPr>
                <w:rFonts w:ascii="Times New Roman" w:hAnsi="Times New Roman" w:cs="Times New Roman"/>
                <w:b/>
                <w:sz w:val="22"/>
                <w:szCs w:val="22"/>
              </w:rPr>
              <w:t>Профилактика и предупреждение наркотизации населения</w:t>
            </w:r>
          </w:p>
          <w:p w:rsidR="00BE7063" w:rsidRPr="00A900C6" w:rsidRDefault="00BE7063" w:rsidP="00050F02">
            <w:pPr>
              <w:keepNext/>
              <w:tabs>
                <w:tab w:val="left" w:pos="579"/>
                <w:tab w:val="left" w:pos="650"/>
                <w:tab w:val="left" w:pos="881"/>
              </w:tabs>
              <w:jc w:val="center"/>
              <w:rPr>
                <w:rFonts w:ascii="Times New Roman" w:hAnsi="Times New Roman" w:cs="Times New Roman"/>
              </w:rPr>
            </w:pPr>
          </w:p>
        </w:tc>
      </w:tr>
      <w:tr w:rsidR="00BE7063" w:rsidRPr="003255DE" w:rsidTr="0050267F">
        <w:trPr>
          <w:gridAfter w:val="1"/>
          <w:wAfter w:w="9" w:type="dxa"/>
          <w:cantSplit/>
          <w:trHeight w:val="1531"/>
        </w:trPr>
        <w:tc>
          <w:tcPr>
            <w:tcW w:w="962" w:type="dxa"/>
            <w:gridSpan w:val="2"/>
          </w:tcPr>
          <w:p w:rsidR="00BE7063" w:rsidRPr="00CA0303" w:rsidRDefault="00BE7063" w:rsidP="00050F02">
            <w:pPr>
              <w:keepNext/>
              <w:tabs>
                <w:tab w:val="num" w:pos="1800"/>
              </w:tabs>
              <w:jc w:val="both"/>
              <w:rPr>
                <w:rFonts w:ascii="Times New Roman" w:hAnsi="Times New Roman" w:cs="Times New Roman"/>
              </w:rPr>
            </w:pPr>
            <w:r>
              <w:rPr>
                <w:rFonts w:ascii="Times New Roman" w:hAnsi="Times New Roman" w:cs="Times New Roman"/>
              </w:rPr>
              <w:t>8.1</w:t>
            </w:r>
          </w:p>
        </w:tc>
        <w:tc>
          <w:tcPr>
            <w:tcW w:w="5395" w:type="dxa"/>
            <w:gridSpan w:val="2"/>
          </w:tcPr>
          <w:p w:rsidR="00BE7063" w:rsidRPr="006E503B" w:rsidRDefault="00BE7063" w:rsidP="00524EA9">
            <w:pPr>
              <w:keepNext/>
              <w:jc w:val="both"/>
              <w:rPr>
                <w:rFonts w:ascii="Times New Roman" w:hAnsi="Times New Roman" w:cs="Times New Roman"/>
              </w:rPr>
            </w:pPr>
            <w:r w:rsidRPr="006E503B">
              <w:rPr>
                <w:rFonts w:ascii="Times New Roman" w:hAnsi="Times New Roman" w:cs="Times New Roman"/>
                <w:sz w:val="22"/>
                <w:szCs w:val="22"/>
              </w:rPr>
              <w:t xml:space="preserve">Рекомендовать руководителям управлений, предприятий и организаций города проведение добровольных медицинских освидетельствований на предмет потребления наркотических средств работников </w:t>
            </w:r>
            <w:proofErr w:type="spellStart"/>
            <w:r w:rsidRPr="006E503B">
              <w:rPr>
                <w:rFonts w:ascii="Times New Roman" w:hAnsi="Times New Roman" w:cs="Times New Roman"/>
                <w:sz w:val="22"/>
                <w:szCs w:val="22"/>
              </w:rPr>
              <w:t>техногенно-опасных</w:t>
            </w:r>
            <w:proofErr w:type="spellEnd"/>
            <w:r w:rsidRPr="006E503B">
              <w:rPr>
                <w:rFonts w:ascii="Times New Roman" w:hAnsi="Times New Roman" w:cs="Times New Roman"/>
                <w:sz w:val="22"/>
                <w:szCs w:val="22"/>
              </w:rPr>
              <w:t xml:space="preserve"> производств, водителей предприятий общественного транспорта, а также введение в трудовой договор о приеме на работу пункта о</w:t>
            </w:r>
            <w:r>
              <w:rPr>
                <w:rFonts w:ascii="Times New Roman" w:hAnsi="Times New Roman" w:cs="Times New Roman"/>
                <w:sz w:val="22"/>
                <w:szCs w:val="22"/>
              </w:rPr>
              <w:t xml:space="preserve"> </w:t>
            </w:r>
            <w:r w:rsidRPr="006E503B">
              <w:rPr>
                <w:rFonts w:ascii="Times New Roman" w:hAnsi="Times New Roman" w:cs="Times New Roman"/>
                <w:sz w:val="22"/>
                <w:szCs w:val="22"/>
              </w:rPr>
              <w:t>прохождении таких освидетельствований</w:t>
            </w:r>
          </w:p>
        </w:tc>
        <w:tc>
          <w:tcPr>
            <w:tcW w:w="1850" w:type="dxa"/>
            <w:gridSpan w:val="3"/>
          </w:tcPr>
          <w:p w:rsidR="00BE7063" w:rsidRPr="00524EA9" w:rsidRDefault="00BE7063" w:rsidP="00524EA9">
            <w:pPr>
              <w:rPr>
                <w:rFonts w:ascii="Times New Roman" w:hAnsi="Times New Roman" w:cs="Times New Roman"/>
              </w:rPr>
            </w:pPr>
            <w:r w:rsidRPr="00524EA9">
              <w:rPr>
                <w:rFonts w:ascii="Times New Roman" w:hAnsi="Times New Roman" w:cs="Times New Roman"/>
                <w:sz w:val="22"/>
                <w:szCs w:val="22"/>
              </w:rPr>
              <w:t xml:space="preserve">ИКМО </w:t>
            </w:r>
            <w:r>
              <w:rPr>
                <w:rFonts w:ascii="Times New Roman" w:hAnsi="Times New Roman" w:cs="Times New Roman"/>
                <w:sz w:val="22"/>
                <w:szCs w:val="22"/>
              </w:rPr>
              <w:t>«</w:t>
            </w:r>
            <w:r w:rsidRPr="00524EA9">
              <w:rPr>
                <w:rFonts w:ascii="Times New Roman" w:hAnsi="Times New Roman" w:cs="Times New Roman"/>
                <w:sz w:val="22"/>
                <w:szCs w:val="22"/>
              </w:rPr>
              <w:t>ЛМР</w:t>
            </w:r>
            <w:r>
              <w:rPr>
                <w:rFonts w:ascii="Times New Roman" w:hAnsi="Times New Roman" w:cs="Times New Roman"/>
                <w:sz w:val="22"/>
                <w:szCs w:val="22"/>
              </w:rPr>
              <w:t>»,</w:t>
            </w:r>
            <w:r w:rsidRPr="00524EA9">
              <w:rPr>
                <w:rFonts w:ascii="Times New Roman" w:hAnsi="Times New Roman" w:cs="Times New Roman"/>
                <w:sz w:val="22"/>
                <w:szCs w:val="22"/>
              </w:rPr>
              <w:t xml:space="preserve"> </w:t>
            </w:r>
          </w:p>
          <w:p w:rsidR="00BE7063" w:rsidRPr="00CA0303" w:rsidRDefault="00BE7063" w:rsidP="00524EA9">
            <w:pPr>
              <w:keepNext/>
              <w:jc w:val="center"/>
              <w:rPr>
                <w:rFonts w:ascii="Times New Roman" w:hAnsi="Times New Roman" w:cs="Times New Roman"/>
              </w:rPr>
            </w:pPr>
            <w:r w:rsidRPr="00524EA9">
              <w:rPr>
                <w:rFonts w:ascii="Times New Roman" w:hAnsi="Times New Roman" w:cs="Times New Roman"/>
                <w:sz w:val="22"/>
                <w:szCs w:val="22"/>
              </w:rPr>
              <w:t>Руководители предприятий и организаций, МБУЗ «ЛЦРБ»</w:t>
            </w:r>
          </w:p>
        </w:tc>
        <w:tc>
          <w:tcPr>
            <w:tcW w:w="1850" w:type="dxa"/>
            <w:gridSpan w:val="6"/>
          </w:tcPr>
          <w:p w:rsidR="00BE7063" w:rsidRPr="00CA0303" w:rsidRDefault="00BE7063" w:rsidP="00050F02">
            <w:pPr>
              <w:keepNext/>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66" w:type="dxa"/>
            <w:gridSpan w:val="2"/>
          </w:tcPr>
          <w:p w:rsidR="00BE7063" w:rsidRPr="00CA0303" w:rsidRDefault="00BE7063" w:rsidP="00524EA9">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ВБ</w:t>
            </w:r>
          </w:p>
        </w:tc>
        <w:tc>
          <w:tcPr>
            <w:tcW w:w="1025" w:type="dxa"/>
            <w:gridSpan w:val="4"/>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3255DE"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cantSplit/>
          <w:trHeight w:val="1288"/>
        </w:trPr>
        <w:tc>
          <w:tcPr>
            <w:tcW w:w="962" w:type="dxa"/>
            <w:gridSpan w:val="2"/>
          </w:tcPr>
          <w:p w:rsidR="00BE7063" w:rsidRPr="00CA0303" w:rsidRDefault="00BE7063" w:rsidP="00050F02">
            <w:pPr>
              <w:keepNext/>
              <w:tabs>
                <w:tab w:val="num" w:pos="1800"/>
              </w:tabs>
              <w:jc w:val="both"/>
              <w:rPr>
                <w:rFonts w:ascii="Times New Roman" w:hAnsi="Times New Roman" w:cs="Times New Roman"/>
              </w:rPr>
            </w:pPr>
            <w:r>
              <w:rPr>
                <w:rFonts w:ascii="Times New Roman" w:hAnsi="Times New Roman" w:cs="Times New Roman"/>
              </w:rPr>
              <w:t>8.2</w:t>
            </w:r>
          </w:p>
        </w:tc>
        <w:tc>
          <w:tcPr>
            <w:tcW w:w="5395" w:type="dxa"/>
            <w:gridSpan w:val="2"/>
          </w:tcPr>
          <w:p w:rsidR="00BE7063" w:rsidRPr="00524EA9" w:rsidRDefault="00BE7063" w:rsidP="00050F02">
            <w:pPr>
              <w:keepNext/>
              <w:jc w:val="both"/>
              <w:rPr>
                <w:rFonts w:ascii="Times New Roman" w:hAnsi="Times New Roman" w:cs="Times New Roman"/>
              </w:rPr>
            </w:pPr>
            <w:r w:rsidRPr="00524EA9">
              <w:rPr>
                <w:rFonts w:ascii="Times New Roman" w:hAnsi="Times New Roman" w:cs="Times New Roman"/>
                <w:sz w:val="22"/>
                <w:szCs w:val="22"/>
              </w:rPr>
              <w:t>Продолжить проведение профилактических наркологических медицинских осмотров учащихся и студентов с целью раннего выявления лиц, допускающих немедицинское потребление наркотических веществ</w:t>
            </w:r>
          </w:p>
        </w:tc>
        <w:tc>
          <w:tcPr>
            <w:tcW w:w="1850" w:type="dxa"/>
            <w:gridSpan w:val="3"/>
          </w:tcPr>
          <w:p w:rsidR="00BE7063" w:rsidRPr="00524EA9" w:rsidRDefault="00BE7063" w:rsidP="00016FB5">
            <w:pPr>
              <w:keepNext/>
              <w:jc w:val="center"/>
              <w:rPr>
                <w:rFonts w:ascii="Times New Roman" w:hAnsi="Times New Roman" w:cs="Times New Roman"/>
              </w:rPr>
            </w:pPr>
            <w:r w:rsidRPr="00524EA9">
              <w:rPr>
                <w:rFonts w:ascii="Times New Roman" w:hAnsi="Times New Roman" w:cs="Times New Roman"/>
                <w:sz w:val="22"/>
                <w:szCs w:val="22"/>
              </w:rPr>
              <w:t>МБУЗ «ЛЦРБ», У</w:t>
            </w:r>
            <w:r>
              <w:rPr>
                <w:rFonts w:ascii="Times New Roman" w:hAnsi="Times New Roman" w:cs="Times New Roman"/>
                <w:sz w:val="22"/>
                <w:szCs w:val="22"/>
              </w:rPr>
              <w:t>О</w:t>
            </w:r>
          </w:p>
        </w:tc>
        <w:tc>
          <w:tcPr>
            <w:tcW w:w="1850" w:type="dxa"/>
            <w:gridSpan w:val="6"/>
          </w:tcPr>
          <w:p w:rsidR="00BE7063" w:rsidRPr="00CA0303" w:rsidRDefault="00BE7063" w:rsidP="00050F02">
            <w:pPr>
              <w:keepNext/>
              <w:ind w:left="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6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РБ</w:t>
            </w:r>
          </w:p>
        </w:tc>
        <w:tc>
          <w:tcPr>
            <w:tcW w:w="1025" w:type="dxa"/>
            <w:gridSpan w:val="4"/>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3255DE"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cantSplit/>
          <w:trHeight w:val="859"/>
        </w:trPr>
        <w:tc>
          <w:tcPr>
            <w:tcW w:w="962" w:type="dxa"/>
            <w:gridSpan w:val="2"/>
          </w:tcPr>
          <w:p w:rsidR="00BE7063" w:rsidRPr="00CA0303" w:rsidRDefault="00BE7063" w:rsidP="00050F02">
            <w:pPr>
              <w:keepNext/>
              <w:tabs>
                <w:tab w:val="num" w:pos="1800"/>
              </w:tabs>
              <w:jc w:val="both"/>
              <w:rPr>
                <w:rFonts w:ascii="Times New Roman" w:hAnsi="Times New Roman" w:cs="Times New Roman"/>
              </w:rPr>
            </w:pPr>
            <w:r>
              <w:rPr>
                <w:rFonts w:ascii="Times New Roman" w:hAnsi="Times New Roman" w:cs="Times New Roman"/>
                <w:sz w:val="22"/>
                <w:szCs w:val="22"/>
              </w:rPr>
              <w:t>8.3</w:t>
            </w:r>
          </w:p>
        </w:tc>
        <w:tc>
          <w:tcPr>
            <w:tcW w:w="5395" w:type="dxa"/>
            <w:gridSpan w:val="2"/>
          </w:tcPr>
          <w:p w:rsidR="00BE7063" w:rsidRPr="00524EA9" w:rsidRDefault="00BE7063" w:rsidP="00050F02">
            <w:pPr>
              <w:keepNext/>
              <w:jc w:val="both"/>
              <w:rPr>
                <w:rFonts w:ascii="Times New Roman" w:hAnsi="Times New Roman" w:cs="Times New Roman"/>
              </w:rPr>
            </w:pPr>
            <w:r w:rsidRPr="00524EA9">
              <w:rPr>
                <w:rFonts w:ascii="Times New Roman" w:hAnsi="Times New Roman" w:cs="Times New Roman"/>
                <w:sz w:val="22"/>
                <w:szCs w:val="22"/>
              </w:rPr>
              <w:t xml:space="preserve">Организовать консультации несовершеннолетних с </w:t>
            </w:r>
            <w:proofErr w:type="spellStart"/>
            <w:r w:rsidRPr="00524EA9">
              <w:rPr>
                <w:rFonts w:ascii="Times New Roman" w:hAnsi="Times New Roman" w:cs="Times New Roman"/>
                <w:sz w:val="22"/>
                <w:szCs w:val="22"/>
              </w:rPr>
              <w:t>девиантным</w:t>
            </w:r>
            <w:proofErr w:type="spellEnd"/>
            <w:r w:rsidRPr="00524EA9">
              <w:rPr>
                <w:rFonts w:ascii="Times New Roman" w:hAnsi="Times New Roman" w:cs="Times New Roman"/>
                <w:sz w:val="22"/>
                <w:szCs w:val="22"/>
              </w:rPr>
              <w:t xml:space="preserve"> поведением, состоящих на учете в ПДН, врачами психиатрами-наркологами</w:t>
            </w:r>
          </w:p>
        </w:tc>
        <w:tc>
          <w:tcPr>
            <w:tcW w:w="1850" w:type="dxa"/>
            <w:gridSpan w:val="3"/>
          </w:tcPr>
          <w:p w:rsidR="00BE7063" w:rsidRPr="00524EA9" w:rsidRDefault="00BE7063" w:rsidP="00524EA9">
            <w:pPr>
              <w:rPr>
                <w:rFonts w:ascii="Times New Roman" w:hAnsi="Times New Roman" w:cs="Times New Roman"/>
              </w:rPr>
            </w:pPr>
            <w:r w:rsidRPr="00524EA9">
              <w:rPr>
                <w:rFonts w:ascii="Times New Roman" w:hAnsi="Times New Roman" w:cs="Times New Roman"/>
                <w:sz w:val="22"/>
                <w:szCs w:val="22"/>
              </w:rPr>
              <w:t>МБУЗ «ЛЦРБ»,</w:t>
            </w:r>
          </w:p>
          <w:p w:rsidR="00BE7063" w:rsidRPr="00CA0303" w:rsidRDefault="00BE7063" w:rsidP="00016FB5">
            <w:pPr>
              <w:keepNext/>
              <w:jc w:val="center"/>
              <w:rPr>
                <w:rFonts w:ascii="Times New Roman" w:hAnsi="Times New Roman" w:cs="Times New Roman"/>
              </w:rPr>
            </w:pPr>
            <w:r w:rsidRPr="00524EA9">
              <w:rPr>
                <w:rFonts w:ascii="Times New Roman" w:hAnsi="Times New Roman" w:cs="Times New Roman"/>
                <w:sz w:val="22"/>
                <w:szCs w:val="22"/>
              </w:rPr>
              <w:t>ОВД, У</w:t>
            </w:r>
            <w:r>
              <w:rPr>
                <w:rFonts w:ascii="Times New Roman" w:hAnsi="Times New Roman" w:cs="Times New Roman"/>
                <w:sz w:val="22"/>
                <w:szCs w:val="22"/>
              </w:rPr>
              <w:t>О</w:t>
            </w:r>
          </w:p>
        </w:tc>
        <w:tc>
          <w:tcPr>
            <w:tcW w:w="1850" w:type="dxa"/>
            <w:gridSpan w:val="6"/>
          </w:tcPr>
          <w:p w:rsidR="00BE7063" w:rsidRPr="00524EA9" w:rsidRDefault="00BE7063" w:rsidP="00050F02">
            <w:pPr>
              <w:keepNext/>
              <w:ind w:left="72"/>
              <w:jc w:val="center"/>
              <w:rPr>
                <w:rFonts w:ascii="Times New Roman" w:hAnsi="Times New Roman" w:cs="Times New Roman"/>
              </w:rPr>
            </w:pPr>
            <w:r w:rsidRPr="00524EA9">
              <w:rPr>
                <w:rFonts w:ascii="Times New Roman" w:hAnsi="Times New Roman" w:cs="Times New Roman"/>
                <w:sz w:val="22"/>
                <w:szCs w:val="22"/>
              </w:rPr>
              <w:t>ежемесячно</w:t>
            </w:r>
          </w:p>
        </w:tc>
        <w:tc>
          <w:tcPr>
            <w:tcW w:w="966" w:type="dxa"/>
            <w:gridSpan w:val="2"/>
          </w:tcPr>
          <w:p w:rsidR="00BE7063" w:rsidRPr="00C22E8B" w:rsidRDefault="00BE7063" w:rsidP="00050F02">
            <w:pPr>
              <w:keepNext/>
              <w:tabs>
                <w:tab w:val="left" w:pos="579"/>
                <w:tab w:val="left" w:pos="650"/>
                <w:tab w:val="left" w:pos="881"/>
              </w:tabs>
              <w:jc w:val="center"/>
              <w:rPr>
                <w:rFonts w:ascii="Times New Roman" w:hAnsi="Times New Roman" w:cs="Times New Roman"/>
              </w:rPr>
            </w:pPr>
            <w:r w:rsidRPr="00C22E8B">
              <w:rPr>
                <w:rFonts w:ascii="Times New Roman" w:hAnsi="Times New Roman" w:cs="Times New Roman"/>
                <w:sz w:val="22"/>
                <w:szCs w:val="22"/>
              </w:rPr>
              <w:t>МБ</w:t>
            </w:r>
          </w:p>
        </w:tc>
        <w:tc>
          <w:tcPr>
            <w:tcW w:w="1025" w:type="dxa"/>
            <w:gridSpan w:val="4"/>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3255DE"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BE7063">
        <w:trPr>
          <w:gridAfter w:val="1"/>
          <w:wAfter w:w="9" w:type="dxa"/>
          <w:cantSplit/>
          <w:trHeight w:val="385"/>
        </w:trPr>
        <w:tc>
          <w:tcPr>
            <w:tcW w:w="962" w:type="dxa"/>
            <w:gridSpan w:val="2"/>
          </w:tcPr>
          <w:p w:rsidR="00BE7063" w:rsidRPr="00524EA9" w:rsidRDefault="00BE7063" w:rsidP="00050F02">
            <w:pPr>
              <w:keepNext/>
              <w:tabs>
                <w:tab w:val="num" w:pos="1800"/>
              </w:tabs>
              <w:jc w:val="both"/>
              <w:rPr>
                <w:rFonts w:ascii="Times New Roman" w:hAnsi="Times New Roman" w:cs="Times New Roman"/>
                <w:b/>
              </w:rPr>
            </w:pPr>
            <w:r w:rsidRPr="00524EA9">
              <w:rPr>
                <w:rFonts w:ascii="Times New Roman" w:hAnsi="Times New Roman" w:cs="Times New Roman"/>
                <w:b/>
              </w:rPr>
              <w:t>9.</w:t>
            </w:r>
          </w:p>
        </w:tc>
        <w:tc>
          <w:tcPr>
            <w:tcW w:w="14548" w:type="dxa"/>
            <w:gridSpan w:val="24"/>
          </w:tcPr>
          <w:p w:rsidR="00BE7063" w:rsidRPr="00524EA9" w:rsidRDefault="00BE7063" w:rsidP="006E7E21">
            <w:pPr>
              <w:widowControl/>
              <w:autoSpaceDE/>
              <w:autoSpaceDN/>
              <w:adjustRightInd/>
              <w:ind w:left="360"/>
              <w:jc w:val="center"/>
              <w:rPr>
                <w:rFonts w:ascii="Times New Roman" w:hAnsi="Times New Roman" w:cs="Times New Roman"/>
                <w:b/>
              </w:rPr>
            </w:pPr>
            <w:r w:rsidRPr="00524EA9">
              <w:rPr>
                <w:rFonts w:ascii="Times New Roman" w:hAnsi="Times New Roman" w:cs="Times New Roman"/>
                <w:b/>
                <w:sz w:val="22"/>
                <w:szCs w:val="22"/>
              </w:rPr>
              <w:t>Профилактика правонарушений в общественных местах и на улицах</w:t>
            </w:r>
          </w:p>
          <w:p w:rsidR="00BE7063" w:rsidRPr="003255DE" w:rsidRDefault="00BE7063" w:rsidP="00524EA9">
            <w:pPr>
              <w:keepNext/>
              <w:tabs>
                <w:tab w:val="left" w:pos="579"/>
                <w:tab w:val="left" w:pos="650"/>
                <w:tab w:val="left" w:pos="881"/>
              </w:tabs>
              <w:rPr>
                <w:rFonts w:ascii="Times New Roman" w:hAnsi="Times New Roman" w:cs="Times New Roman"/>
              </w:rPr>
            </w:pPr>
          </w:p>
        </w:tc>
      </w:tr>
      <w:tr w:rsidR="00BE7063" w:rsidRPr="003255DE" w:rsidTr="0050267F">
        <w:trPr>
          <w:gridAfter w:val="1"/>
          <w:wAfter w:w="9" w:type="dxa"/>
          <w:cantSplit/>
          <w:trHeight w:val="31"/>
        </w:trPr>
        <w:tc>
          <w:tcPr>
            <w:tcW w:w="962" w:type="dxa"/>
            <w:gridSpan w:val="2"/>
          </w:tcPr>
          <w:p w:rsidR="00BE7063" w:rsidRPr="00CA0303" w:rsidRDefault="00BE7063" w:rsidP="00050F02">
            <w:pPr>
              <w:keepNext/>
              <w:jc w:val="both"/>
              <w:rPr>
                <w:rFonts w:ascii="Times New Roman" w:hAnsi="Times New Roman" w:cs="Times New Roman"/>
              </w:rPr>
            </w:pPr>
            <w:r>
              <w:rPr>
                <w:rFonts w:ascii="Times New Roman" w:hAnsi="Times New Roman" w:cs="Times New Roman"/>
                <w:sz w:val="22"/>
                <w:szCs w:val="22"/>
              </w:rPr>
              <w:lastRenderedPageBreak/>
              <w:t>9.1</w:t>
            </w:r>
          </w:p>
        </w:tc>
        <w:tc>
          <w:tcPr>
            <w:tcW w:w="5395" w:type="dxa"/>
            <w:gridSpan w:val="2"/>
          </w:tcPr>
          <w:p w:rsidR="00BE7063" w:rsidRPr="00524EA9" w:rsidRDefault="00BE7063" w:rsidP="00C22E8B">
            <w:pPr>
              <w:keepNext/>
              <w:jc w:val="both"/>
              <w:rPr>
                <w:rFonts w:ascii="Times New Roman" w:hAnsi="Times New Roman" w:cs="Times New Roman"/>
              </w:rPr>
            </w:pPr>
            <w:r w:rsidRPr="00524EA9">
              <w:rPr>
                <w:rFonts w:ascii="Times New Roman" w:hAnsi="Times New Roman" w:cs="Times New Roman"/>
                <w:sz w:val="22"/>
                <w:szCs w:val="22"/>
              </w:rPr>
              <w:t>В рамках концепции «Безопасный город» продолжить работу по установлению системы видеонаблюдения в количестве 10 штук</w:t>
            </w:r>
          </w:p>
        </w:tc>
        <w:tc>
          <w:tcPr>
            <w:tcW w:w="1850" w:type="dxa"/>
            <w:gridSpan w:val="3"/>
          </w:tcPr>
          <w:p w:rsidR="00BE7063" w:rsidRPr="00524EA9" w:rsidRDefault="00BE7063" w:rsidP="00050F02">
            <w:pPr>
              <w:keepNext/>
              <w:jc w:val="both"/>
              <w:rPr>
                <w:rFonts w:ascii="Times New Roman" w:hAnsi="Times New Roman" w:cs="Times New Roman"/>
              </w:rPr>
            </w:pPr>
            <w:r w:rsidRPr="00524EA9">
              <w:rPr>
                <w:rFonts w:ascii="Times New Roman" w:hAnsi="Times New Roman" w:cs="Times New Roman"/>
                <w:sz w:val="22"/>
                <w:szCs w:val="22"/>
              </w:rPr>
              <w:t>ОВД, Предприятия города</w:t>
            </w:r>
          </w:p>
        </w:tc>
        <w:tc>
          <w:tcPr>
            <w:tcW w:w="1850" w:type="dxa"/>
            <w:gridSpan w:val="6"/>
          </w:tcPr>
          <w:p w:rsidR="00BE7063" w:rsidRPr="00CA0303" w:rsidRDefault="00BE7063" w:rsidP="00050F02">
            <w:pPr>
              <w:keepNext/>
              <w:tabs>
                <w:tab w:val="left" w:pos="579"/>
                <w:tab w:val="left" w:pos="650"/>
                <w:tab w:val="left" w:pos="881"/>
              </w:tabs>
              <w:ind w:firstLine="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6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ВБ</w:t>
            </w:r>
          </w:p>
        </w:tc>
        <w:tc>
          <w:tcPr>
            <w:tcW w:w="1025" w:type="dxa"/>
            <w:gridSpan w:val="4"/>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3255DE"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9075AE" w:rsidTr="0050267F">
        <w:trPr>
          <w:cantSplit/>
          <w:trHeight w:val="31"/>
        </w:trPr>
        <w:tc>
          <w:tcPr>
            <w:tcW w:w="962" w:type="dxa"/>
            <w:gridSpan w:val="2"/>
          </w:tcPr>
          <w:p w:rsidR="00BE7063" w:rsidRPr="003F3E5F" w:rsidRDefault="00BE7063" w:rsidP="00050F02">
            <w:pPr>
              <w:keepNext/>
              <w:tabs>
                <w:tab w:val="num" w:pos="1800"/>
              </w:tabs>
              <w:jc w:val="both"/>
              <w:rPr>
                <w:rFonts w:ascii="Times New Roman" w:hAnsi="Times New Roman" w:cs="Times New Roman"/>
              </w:rPr>
            </w:pPr>
            <w:r w:rsidRPr="003F3E5F">
              <w:rPr>
                <w:rFonts w:ascii="Times New Roman" w:hAnsi="Times New Roman" w:cs="Times New Roman"/>
              </w:rPr>
              <w:t>9.2</w:t>
            </w:r>
          </w:p>
        </w:tc>
        <w:tc>
          <w:tcPr>
            <w:tcW w:w="5395" w:type="dxa"/>
            <w:gridSpan w:val="2"/>
          </w:tcPr>
          <w:p w:rsidR="00BE7063" w:rsidRPr="003F3E5F" w:rsidRDefault="00BE7063" w:rsidP="00C22E8B">
            <w:pPr>
              <w:keepNext/>
              <w:tabs>
                <w:tab w:val="left" w:pos="579"/>
                <w:tab w:val="left" w:pos="650"/>
                <w:tab w:val="left" w:pos="881"/>
              </w:tabs>
              <w:jc w:val="both"/>
              <w:rPr>
                <w:rFonts w:ascii="Times New Roman" w:hAnsi="Times New Roman" w:cs="Times New Roman"/>
                <w:b/>
              </w:rPr>
            </w:pPr>
            <w:r w:rsidRPr="003F3E5F">
              <w:rPr>
                <w:rFonts w:ascii="Times New Roman" w:hAnsi="Times New Roman" w:cs="Times New Roman"/>
                <w:sz w:val="22"/>
                <w:szCs w:val="22"/>
              </w:rPr>
              <w:t>В рамках концепции «Безопасный город»</w:t>
            </w:r>
            <w:r>
              <w:rPr>
                <w:rFonts w:ascii="Times New Roman" w:hAnsi="Times New Roman" w:cs="Times New Roman"/>
                <w:sz w:val="22"/>
                <w:szCs w:val="22"/>
              </w:rPr>
              <w:t xml:space="preserve"> </w:t>
            </w:r>
            <w:r w:rsidRPr="003F3E5F">
              <w:rPr>
                <w:rFonts w:ascii="Times New Roman" w:hAnsi="Times New Roman" w:cs="Times New Roman"/>
                <w:sz w:val="22"/>
                <w:szCs w:val="22"/>
              </w:rPr>
              <w:t>установить  кнопки тревожной сигнализации  во всех городских образовательных учреждениях и обеспечение их обслуживания</w:t>
            </w:r>
          </w:p>
        </w:tc>
        <w:tc>
          <w:tcPr>
            <w:tcW w:w="1850" w:type="dxa"/>
            <w:gridSpan w:val="3"/>
          </w:tcPr>
          <w:p w:rsidR="00BE7063" w:rsidRPr="003F3E5F" w:rsidRDefault="00BE7063" w:rsidP="00016FB5">
            <w:pPr>
              <w:keepNext/>
              <w:tabs>
                <w:tab w:val="left" w:pos="579"/>
                <w:tab w:val="left" w:pos="650"/>
                <w:tab w:val="left" w:pos="881"/>
              </w:tabs>
              <w:jc w:val="both"/>
              <w:rPr>
                <w:rFonts w:ascii="Times New Roman" w:hAnsi="Times New Roman" w:cs="Times New Roman"/>
                <w:b/>
              </w:rPr>
            </w:pPr>
            <w:r w:rsidRPr="003F3E5F">
              <w:rPr>
                <w:rFonts w:ascii="Times New Roman" w:hAnsi="Times New Roman" w:cs="Times New Roman"/>
                <w:sz w:val="22"/>
                <w:szCs w:val="22"/>
              </w:rPr>
              <w:t>ИКМО</w:t>
            </w:r>
            <w:r>
              <w:rPr>
                <w:rFonts w:ascii="Times New Roman" w:hAnsi="Times New Roman" w:cs="Times New Roman"/>
                <w:sz w:val="22"/>
                <w:szCs w:val="22"/>
              </w:rPr>
              <w:t xml:space="preserve"> </w:t>
            </w:r>
            <w:r w:rsidRPr="003F3E5F">
              <w:rPr>
                <w:rFonts w:ascii="Times New Roman" w:hAnsi="Times New Roman" w:cs="Times New Roman"/>
                <w:sz w:val="22"/>
                <w:szCs w:val="22"/>
              </w:rPr>
              <w:t xml:space="preserve">«ЛМР», ОВД, </w:t>
            </w:r>
            <w:r>
              <w:rPr>
                <w:rFonts w:ascii="Times New Roman" w:hAnsi="Times New Roman" w:cs="Times New Roman"/>
                <w:sz w:val="22"/>
                <w:szCs w:val="22"/>
              </w:rPr>
              <w:t>УО</w:t>
            </w:r>
          </w:p>
        </w:tc>
        <w:tc>
          <w:tcPr>
            <w:tcW w:w="1850" w:type="dxa"/>
            <w:gridSpan w:val="6"/>
          </w:tcPr>
          <w:p w:rsidR="00BE7063" w:rsidRPr="00CA0303" w:rsidRDefault="00BE7063" w:rsidP="003F3E5F">
            <w:pPr>
              <w:keepNext/>
              <w:tabs>
                <w:tab w:val="left" w:pos="579"/>
                <w:tab w:val="left" w:pos="650"/>
                <w:tab w:val="left" w:pos="881"/>
              </w:tabs>
              <w:jc w:val="center"/>
              <w:rPr>
                <w:rFonts w:ascii="Times New Roman" w:hAnsi="Times New Roman" w:cs="Times New Roman"/>
                <w:b/>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66" w:type="dxa"/>
            <w:gridSpan w:val="2"/>
          </w:tcPr>
          <w:p w:rsidR="00BE7063" w:rsidRPr="00C22E8B" w:rsidRDefault="00BE7063" w:rsidP="003F3E5F">
            <w:pPr>
              <w:keepNext/>
              <w:tabs>
                <w:tab w:val="left" w:pos="579"/>
                <w:tab w:val="left" w:pos="650"/>
                <w:tab w:val="left" w:pos="881"/>
              </w:tabs>
              <w:jc w:val="center"/>
              <w:rPr>
                <w:rFonts w:ascii="Times New Roman" w:hAnsi="Times New Roman" w:cs="Times New Roman"/>
              </w:rPr>
            </w:pPr>
            <w:r w:rsidRPr="00C22E8B">
              <w:rPr>
                <w:rFonts w:ascii="Times New Roman" w:hAnsi="Times New Roman" w:cs="Times New Roman"/>
                <w:sz w:val="22"/>
                <w:szCs w:val="22"/>
              </w:rPr>
              <w:t>МБ</w:t>
            </w:r>
          </w:p>
        </w:tc>
        <w:tc>
          <w:tcPr>
            <w:tcW w:w="1025" w:type="dxa"/>
            <w:gridSpan w:val="4"/>
          </w:tcPr>
          <w:p w:rsidR="00BE7063" w:rsidRPr="003F3E5F" w:rsidRDefault="00BE7063" w:rsidP="00050F02">
            <w:pPr>
              <w:keepNext/>
              <w:tabs>
                <w:tab w:val="left" w:pos="579"/>
                <w:tab w:val="left" w:pos="650"/>
                <w:tab w:val="left" w:pos="881"/>
              </w:tabs>
              <w:jc w:val="both"/>
              <w:rPr>
                <w:rFonts w:ascii="Times New Roman" w:hAnsi="Times New Roman" w:cs="Times New Roman"/>
              </w:rPr>
            </w:pPr>
            <w:r w:rsidRPr="003F3E5F">
              <w:rPr>
                <w:rFonts w:ascii="Times New Roman" w:hAnsi="Times New Roman" w:cs="Times New Roman"/>
                <w:sz w:val="22"/>
                <w:szCs w:val="22"/>
              </w:rPr>
              <w:t>1171,0</w:t>
            </w:r>
          </w:p>
        </w:tc>
        <w:tc>
          <w:tcPr>
            <w:tcW w:w="876" w:type="dxa"/>
            <w:gridSpan w:val="2"/>
          </w:tcPr>
          <w:p w:rsidR="00BE7063" w:rsidRPr="003F3E5F" w:rsidRDefault="00BE7063" w:rsidP="00050F02">
            <w:pPr>
              <w:keepNext/>
              <w:tabs>
                <w:tab w:val="left" w:pos="579"/>
                <w:tab w:val="left" w:pos="650"/>
                <w:tab w:val="left" w:pos="881"/>
              </w:tabs>
              <w:jc w:val="both"/>
              <w:rPr>
                <w:rFonts w:ascii="Times New Roman" w:hAnsi="Times New Roman" w:cs="Times New Roman"/>
              </w:rPr>
            </w:pPr>
            <w:r w:rsidRPr="003F3E5F">
              <w:rPr>
                <w:rFonts w:ascii="Times New Roman" w:hAnsi="Times New Roman" w:cs="Times New Roman"/>
                <w:sz w:val="22"/>
                <w:szCs w:val="22"/>
              </w:rPr>
              <w:t>1171,0</w:t>
            </w:r>
          </w:p>
        </w:tc>
        <w:tc>
          <w:tcPr>
            <w:tcW w:w="865" w:type="dxa"/>
            <w:gridSpan w:val="2"/>
          </w:tcPr>
          <w:p w:rsidR="00BE7063" w:rsidRPr="003F3E5F" w:rsidRDefault="00BE7063" w:rsidP="00050F02">
            <w:pPr>
              <w:keepNext/>
              <w:tabs>
                <w:tab w:val="left" w:pos="579"/>
                <w:tab w:val="left" w:pos="650"/>
                <w:tab w:val="left" w:pos="881"/>
              </w:tabs>
              <w:jc w:val="both"/>
              <w:rPr>
                <w:rFonts w:ascii="Times New Roman" w:hAnsi="Times New Roman" w:cs="Times New Roman"/>
              </w:rPr>
            </w:pPr>
            <w:r w:rsidRPr="003F3E5F">
              <w:rPr>
                <w:rFonts w:ascii="Times New Roman" w:hAnsi="Times New Roman" w:cs="Times New Roman"/>
                <w:sz w:val="22"/>
                <w:szCs w:val="22"/>
              </w:rPr>
              <w:t>1171,0</w:t>
            </w:r>
          </w:p>
        </w:tc>
        <w:tc>
          <w:tcPr>
            <w:tcW w:w="871" w:type="dxa"/>
          </w:tcPr>
          <w:p w:rsidR="00BE7063" w:rsidRPr="003F3E5F" w:rsidRDefault="00BE7063" w:rsidP="00050F02">
            <w:pPr>
              <w:keepNext/>
              <w:tabs>
                <w:tab w:val="left" w:pos="579"/>
                <w:tab w:val="left" w:pos="650"/>
                <w:tab w:val="left" w:pos="881"/>
              </w:tabs>
              <w:jc w:val="both"/>
              <w:rPr>
                <w:rFonts w:ascii="Times New Roman" w:hAnsi="Times New Roman" w:cs="Times New Roman"/>
              </w:rPr>
            </w:pPr>
            <w:r w:rsidRPr="003F3E5F">
              <w:rPr>
                <w:rFonts w:ascii="Times New Roman" w:hAnsi="Times New Roman" w:cs="Times New Roman"/>
                <w:sz w:val="22"/>
                <w:szCs w:val="22"/>
              </w:rPr>
              <w:t>1171,0</w:t>
            </w:r>
          </w:p>
        </w:tc>
        <w:tc>
          <w:tcPr>
            <w:tcW w:w="859" w:type="dxa"/>
            <w:gridSpan w:val="3"/>
          </w:tcPr>
          <w:p w:rsidR="00BE7063" w:rsidRPr="00C22E8B" w:rsidRDefault="00BE7063" w:rsidP="00050F02">
            <w:pPr>
              <w:keepNext/>
              <w:tabs>
                <w:tab w:val="left" w:pos="579"/>
                <w:tab w:val="left" w:pos="650"/>
                <w:tab w:val="left" w:pos="881"/>
              </w:tabs>
              <w:jc w:val="both"/>
              <w:rPr>
                <w:rFonts w:ascii="Times New Roman" w:hAnsi="Times New Roman" w:cs="Times New Roman"/>
              </w:rPr>
            </w:pPr>
            <w:r w:rsidRPr="00C22E8B">
              <w:rPr>
                <w:rFonts w:ascii="Times New Roman" w:hAnsi="Times New Roman" w:cs="Times New Roman"/>
                <w:sz w:val="22"/>
                <w:szCs w:val="22"/>
              </w:rPr>
              <w:t>4684,0</w:t>
            </w:r>
          </w:p>
        </w:tc>
      </w:tr>
      <w:tr w:rsidR="00BE7063" w:rsidRPr="003255DE" w:rsidTr="0050267F">
        <w:trPr>
          <w:gridAfter w:val="1"/>
          <w:wAfter w:w="9" w:type="dxa"/>
          <w:cantSplit/>
          <w:trHeight w:val="31"/>
        </w:trPr>
        <w:tc>
          <w:tcPr>
            <w:tcW w:w="962" w:type="dxa"/>
            <w:gridSpan w:val="2"/>
          </w:tcPr>
          <w:p w:rsidR="00BE7063" w:rsidRPr="00CA0303" w:rsidRDefault="00BE7063" w:rsidP="00050F02">
            <w:pPr>
              <w:keepNext/>
              <w:jc w:val="both"/>
              <w:rPr>
                <w:rFonts w:ascii="Times New Roman" w:hAnsi="Times New Roman" w:cs="Times New Roman"/>
              </w:rPr>
            </w:pPr>
            <w:r>
              <w:rPr>
                <w:rFonts w:ascii="Times New Roman" w:hAnsi="Times New Roman" w:cs="Times New Roman"/>
              </w:rPr>
              <w:t>9.3</w:t>
            </w:r>
          </w:p>
        </w:tc>
        <w:tc>
          <w:tcPr>
            <w:tcW w:w="5395" w:type="dxa"/>
            <w:gridSpan w:val="2"/>
          </w:tcPr>
          <w:p w:rsidR="00BE7063" w:rsidRPr="003F3E5F" w:rsidRDefault="00BE7063" w:rsidP="00050F02">
            <w:pPr>
              <w:keepNext/>
              <w:jc w:val="both"/>
              <w:rPr>
                <w:rFonts w:ascii="Times New Roman" w:hAnsi="Times New Roman" w:cs="Times New Roman"/>
              </w:rPr>
            </w:pPr>
            <w:r w:rsidRPr="003F3E5F">
              <w:rPr>
                <w:rFonts w:ascii="Times New Roman" w:hAnsi="Times New Roman" w:cs="Times New Roman"/>
                <w:sz w:val="22"/>
                <w:szCs w:val="22"/>
              </w:rPr>
              <w:t>Принять меры по улучшению освещенности подъездов жилых домов и придомовых территорий, улиц, скверов, парков и других общественных мест</w:t>
            </w:r>
          </w:p>
        </w:tc>
        <w:tc>
          <w:tcPr>
            <w:tcW w:w="1850" w:type="dxa"/>
            <w:gridSpan w:val="3"/>
          </w:tcPr>
          <w:p w:rsidR="00BE7063" w:rsidRPr="003F3E5F" w:rsidRDefault="00BE7063" w:rsidP="003F3E5F">
            <w:pPr>
              <w:rPr>
                <w:rFonts w:ascii="Times New Roman" w:hAnsi="Times New Roman" w:cs="Times New Roman"/>
              </w:rPr>
            </w:pPr>
            <w:r w:rsidRPr="003F3E5F">
              <w:rPr>
                <w:rFonts w:ascii="Times New Roman" w:hAnsi="Times New Roman" w:cs="Times New Roman"/>
                <w:sz w:val="22"/>
                <w:szCs w:val="22"/>
              </w:rPr>
              <w:t xml:space="preserve">Управляющие компании </w:t>
            </w:r>
            <w:r>
              <w:rPr>
                <w:rFonts w:ascii="Times New Roman" w:hAnsi="Times New Roman" w:cs="Times New Roman"/>
                <w:sz w:val="22"/>
                <w:szCs w:val="22"/>
              </w:rPr>
              <w:t xml:space="preserve">и </w:t>
            </w:r>
            <w:r w:rsidRPr="003F3E5F">
              <w:rPr>
                <w:rFonts w:ascii="Times New Roman" w:hAnsi="Times New Roman" w:cs="Times New Roman"/>
                <w:sz w:val="22"/>
                <w:szCs w:val="22"/>
              </w:rPr>
              <w:t>ТСЖ</w:t>
            </w:r>
          </w:p>
        </w:tc>
        <w:tc>
          <w:tcPr>
            <w:tcW w:w="1850" w:type="dxa"/>
            <w:gridSpan w:val="6"/>
          </w:tcPr>
          <w:p w:rsidR="00BE7063" w:rsidRPr="00CA0303" w:rsidRDefault="00BE7063" w:rsidP="00050F02">
            <w:pPr>
              <w:keepNext/>
              <w:tabs>
                <w:tab w:val="left" w:pos="579"/>
                <w:tab w:val="left" w:pos="650"/>
                <w:tab w:val="left" w:pos="881"/>
              </w:tabs>
              <w:ind w:firstLine="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6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ВБ</w:t>
            </w:r>
          </w:p>
        </w:tc>
        <w:tc>
          <w:tcPr>
            <w:tcW w:w="1025" w:type="dxa"/>
            <w:gridSpan w:val="4"/>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3255DE"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cantSplit/>
          <w:trHeight w:val="31"/>
        </w:trPr>
        <w:tc>
          <w:tcPr>
            <w:tcW w:w="962" w:type="dxa"/>
            <w:gridSpan w:val="2"/>
          </w:tcPr>
          <w:p w:rsidR="00BE7063" w:rsidRPr="00CA0303" w:rsidRDefault="00BE7063" w:rsidP="00050F02">
            <w:pPr>
              <w:keepNext/>
              <w:jc w:val="both"/>
              <w:rPr>
                <w:rFonts w:ascii="Times New Roman" w:hAnsi="Times New Roman" w:cs="Times New Roman"/>
              </w:rPr>
            </w:pPr>
            <w:r>
              <w:rPr>
                <w:rFonts w:ascii="Times New Roman" w:hAnsi="Times New Roman" w:cs="Times New Roman"/>
              </w:rPr>
              <w:t>9.4</w:t>
            </w:r>
          </w:p>
        </w:tc>
        <w:tc>
          <w:tcPr>
            <w:tcW w:w="5395" w:type="dxa"/>
            <w:gridSpan w:val="2"/>
          </w:tcPr>
          <w:p w:rsidR="00BE7063" w:rsidRPr="003F3E5F" w:rsidRDefault="00BE7063" w:rsidP="00050F02">
            <w:pPr>
              <w:keepNext/>
              <w:jc w:val="both"/>
              <w:rPr>
                <w:rFonts w:ascii="Times New Roman" w:hAnsi="Times New Roman" w:cs="Times New Roman"/>
              </w:rPr>
            </w:pPr>
            <w:r w:rsidRPr="003F3E5F">
              <w:rPr>
                <w:rFonts w:ascii="Times New Roman" w:hAnsi="Times New Roman" w:cs="Times New Roman"/>
                <w:sz w:val="22"/>
                <w:szCs w:val="22"/>
              </w:rPr>
              <w:t>Строительство детских, спортивных площадок в микрорайонах</w:t>
            </w:r>
          </w:p>
        </w:tc>
        <w:tc>
          <w:tcPr>
            <w:tcW w:w="1850" w:type="dxa"/>
            <w:gridSpan w:val="3"/>
          </w:tcPr>
          <w:p w:rsidR="00BE7063" w:rsidRPr="003F3E5F" w:rsidRDefault="00BE7063" w:rsidP="00016FB5">
            <w:pPr>
              <w:keepNext/>
              <w:rPr>
                <w:rFonts w:ascii="Times New Roman" w:hAnsi="Times New Roman" w:cs="Times New Roman"/>
              </w:rPr>
            </w:pPr>
            <w:r w:rsidRPr="003F3E5F">
              <w:rPr>
                <w:rFonts w:ascii="Times New Roman" w:hAnsi="Times New Roman" w:cs="Times New Roman"/>
                <w:sz w:val="22"/>
                <w:szCs w:val="22"/>
              </w:rPr>
              <w:t>Предприятия, организации города, управляющие компаний</w:t>
            </w:r>
            <w:r>
              <w:rPr>
                <w:rFonts w:ascii="Times New Roman" w:hAnsi="Times New Roman" w:cs="Times New Roman"/>
                <w:sz w:val="22"/>
                <w:szCs w:val="22"/>
              </w:rPr>
              <w:t>,</w:t>
            </w:r>
            <w:r w:rsidRPr="003F3E5F">
              <w:rPr>
                <w:rFonts w:ascii="Times New Roman" w:hAnsi="Times New Roman" w:cs="Times New Roman"/>
                <w:sz w:val="22"/>
                <w:szCs w:val="22"/>
              </w:rPr>
              <w:t xml:space="preserve"> ТСЖ</w:t>
            </w:r>
          </w:p>
        </w:tc>
        <w:tc>
          <w:tcPr>
            <w:tcW w:w="1850" w:type="dxa"/>
            <w:gridSpan w:val="6"/>
          </w:tcPr>
          <w:p w:rsidR="00BE7063" w:rsidRPr="00CA0303" w:rsidRDefault="00BE7063" w:rsidP="00050F02">
            <w:pPr>
              <w:keepNext/>
              <w:tabs>
                <w:tab w:val="left" w:pos="579"/>
                <w:tab w:val="left" w:pos="650"/>
                <w:tab w:val="left" w:pos="881"/>
              </w:tabs>
              <w:ind w:firstLine="72"/>
              <w:jc w:val="center"/>
              <w:rPr>
                <w:rFonts w:ascii="Times New Roman" w:hAnsi="Times New Roman" w:cs="Times New Roman"/>
              </w:rPr>
            </w:pPr>
            <w:r w:rsidRPr="00CA0303">
              <w:rPr>
                <w:rFonts w:ascii="Times New Roman" w:hAnsi="Times New Roman" w:cs="Times New Roman"/>
                <w:sz w:val="22"/>
                <w:szCs w:val="22"/>
              </w:rPr>
              <w:t>2013-201</w:t>
            </w:r>
            <w:r>
              <w:rPr>
                <w:rFonts w:ascii="Times New Roman" w:hAnsi="Times New Roman" w:cs="Times New Roman"/>
                <w:sz w:val="22"/>
                <w:szCs w:val="22"/>
              </w:rPr>
              <w:t>6</w:t>
            </w:r>
            <w:r w:rsidRPr="00CA0303">
              <w:rPr>
                <w:rFonts w:ascii="Times New Roman" w:hAnsi="Times New Roman" w:cs="Times New Roman"/>
                <w:sz w:val="22"/>
                <w:szCs w:val="22"/>
              </w:rPr>
              <w:t xml:space="preserve"> гг.</w:t>
            </w:r>
          </w:p>
        </w:tc>
        <w:tc>
          <w:tcPr>
            <w:tcW w:w="966" w:type="dxa"/>
            <w:gridSpan w:val="2"/>
          </w:tcPr>
          <w:p w:rsidR="00BE7063" w:rsidRPr="00C22E8B" w:rsidRDefault="00BE7063" w:rsidP="00050F02">
            <w:pPr>
              <w:keepNext/>
              <w:tabs>
                <w:tab w:val="left" w:pos="579"/>
                <w:tab w:val="left" w:pos="650"/>
                <w:tab w:val="left" w:pos="881"/>
              </w:tabs>
              <w:jc w:val="center"/>
              <w:rPr>
                <w:rFonts w:ascii="Times New Roman" w:hAnsi="Times New Roman" w:cs="Times New Roman"/>
              </w:rPr>
            </w:pPr>
            <w:r w:rsidRPr="00C22E8B">
              <w:rPr>
                <w:rFonts w:ascii="Times New Roman" w:hAnsi="Times New Roman" w:cs="Times New Roman"/>
                <w:sz w:val="22"/>
                <w:szCs w:val="22"/>
              </w:rPr>
              <w:t>ВБ</w:t>
            </w:r>
          </w:p>
        </w:tc>
        <w:tc>
          <w:tcPr>
            <w:tcW w:w="1025" w:type="dxa"/>
            <w:gridSpan w:val="4"/>
          </w:tcPr>
          <w:p w:rsidR="00BE7063" w:rsidRPr="00C22E8B" w:rsidRDefault="00BE7063" w:rsidP="00050F02">
            <w:pPr>
              <w:keepNext/>
              <w:tabs>
                <w:tab w:val="left" w:pos="579"/>
                <w:tab w:val="left" w:pos="650"/>
                <w:tab w:val="left" w:pos="881"/>
              </w:tabs>
              <w:jc w:val="center"/>
              <w:rPr>
                <w:rFonts w:ascii="Times New Roman" w:hAnsi="Times New Roman" w:cs="Times New Roman"/>
              </w:rPr>
            </w:pPr>
            <w:r w:rsidRPr="00C22E8B">
              <w:rPr>
                <w:rFonts w:ascii="Times New Roman" w:hAnsi="Times New Roman" w:cs="Times New Roman"/>
                <w:sz w:val="22"/>
                <w:szCs w:val="22"/>
              </w:rPr>
              <w:t>500,0</w:t>
            </w:r>
          </w:p>
        </w:tc>
        <w:tc>
          <w:tcPr>
            <w:tcW w:w="876" w:type="dxa"/>
            <w:gridSpan w:val="2"/>
          </w:tcPr>
          <w:p w:rsidR="00BE7063" w:rsidRPr="00C22E8B" w:rsidRDefault="00BE7063" w:rsidP="00050F02">
            <w:pPr>
              <w:keepNext/>
              <w:tabs>
                <w:tab w:val="left" w:pos="579"/>
                <w:tab w:val="left" w:pos="650"/>
                <w:tab w:val="left" w:pos="881"/>
              </w:tabs>
              <w:jc w:val="center"/>
              <w:rPr>
                <w:rFonts w:ascii="Times New Roman" w:hAnsi="Times New Roman" w:cs="Times New Roman"/>
              </w:rPr>
            </w:pPr>
            <w:r w:rsidRPr="00C22E8B">
              <w:rPr>
                <w:rFonts w:ascii="Times New Roman" w:hAnsi="Times New Roman" w:cs="Times New Roman"/>
                <w:sz w:val="22"/>
                <w:szCs w:val="22"/>
              </w:rPr>
              <w:t>500,0</w:t>
            </w:r>
          </w:p>
        </w:tc>
        <w:tc>
          <w:tcPr>
            <w:tcW w:w="865" w:type="dxa"/>
            <w:gridSpan w:val="2"/>
          </w:tcPr>
          <w:p w:rsidR="00BE7063" w:rsidRPr="00C22E8B" w:rsidRDefault="00BE7063" w:rsidP="00050F02">
            <w:pPr>
              <w:keepNext/>
              <w:tabs>
                <w:tab w:val="left" w:pos="579"/>
                <w:tab w:val="left" w:pos="650"/>
                <w:tab w:val="left" w:pos="881"/>
              </w:tabs>
              <w:jc w:val="center"/>
              <w:rPr>
                <w:rFonts w:ascii="Times New Roman" w:hAnsi="Times New Roman" w:cs="Times New Roman"/>
              </w:rPr>
            </w:pPr>
            <w:r w:rsidRPr="00C22E8B">
              <w:rPr>
                <w:rFonts w:ascii="Times New Roman" w:hAnsi="Times New Roman" w:cs="Times New Roman"/>
                <w:sz w:val="22"/>
                <w:szCs w:val="22"/>
              </w:rPr>
              <w:t>500,0</w:t>
            </w:r>
          </w:p>
        </w:tc>
        <w:tc>
          <w:tcPr>
            <w:tcW w:w="871" w:type="dxa"/>
          </w:tcPr>
          <w:p w:rsidR="00BE7063" w:rsidRPr="00C22E8B" w:rsidRDefault="00BE7063" w:rsidP="00050F02">
            <w:pPr>
              <w:keepNext/>
              <w:tabs>
                <w:tab w:val="left" w:pos="579"/>
                <w:tab w:val="left" w:pos="650"/>
                <w:tab w:val="left" w:pos="881"/>
              </w:tabs>
              <w:jc w:val="center"/>
              <w:rPr>
                <w:rFonts w:ascii="Times New Roman" w:hAnsi="Times New Roman" w:cs="Times New Roman"/>
              </w:rPr>
            </w:pPr>
            <w:r w:rsidRPr="00C22E8B">
              <w:rPr>
                <w:rFonts w:ascii="Times New Roman" w:hAnsi="Times New Roman" w:cs="Times New Roman"/>
                <w:sz w:val="22"/>
                <w:szCs w:val="22"/>
              </w:rPr>
              <w:t>500,0</w:t>
            </w:r>
          </w:p>
        </w:tc>
        <w:tc>
          <w:tcPr>
            <w:tcW w:w="850" w:type="dxa"/>
            <w:gridSpan w:val="2"/>
          </w:tcPr>
          <w:p w:rsidR="00BE7063" w:rsidRPr="00C22E8B" w:rsidRDefault="00BE7063" w:rsidP="00050F02">
            <w:pPr>
              <w:keepNext/>
              <w:tabs>
                <w:tab w:val="left" w:pos="579"/>
                <w:tab w:val="left" w:pos="650"/>
                <w:tab w:val="left" w:pos="881"/>
              </w:tabs>
              <w:jc w:val="center"/>
              <w:rPr>
                <w:rFonts w:ascii="Times New Roman" w:hAnsi="Times New Roman" w:cs="Times New Roman"/>
              </w:rPr>
            </w:pPr>
            <w:r w:rsidRPr="00C22E8B">
              <w:rPr>
                <w:rFonts w:ascii="Times New Roman" w:hAnsi="Times New Roman" w:cs="Times New Roman"/>
                <w:sz w:val="22"/>
                <w:szCs w:val="22"/>
              </w:rPr>
              <w:t>2000,0</w:t>
            </w:r>
          </w:p>
        </w:tc>
      </w:tr>
      <w:tr w:rsidR="00BE7063" w:rsidRPr="00C22E8B" w:rsidTr="0050267F">
        <w:trPr>
          <w:gridAfter w:val="1"/>
          <w:wAfter w:w="9" w:type="dxa"/>
          <w:cantSplit/>
          <w:trHeight w:val="31"/>
        </w:trPr>
        <w:tc>
          <w:tcPr>
            <w:tcW w:w="962" w:type="dxa"/>
            <w:gridSpan w:val="2"/>
          </w:tcPr>
          <w:p w:rsidR="00BE7063" w:rsidRPr="00CA0303" w:rsidRDefault="00BE7063" w:rsidP="00050F02">
            <w:pPr>
              <w:keepNext/>
              <w:jc w:val="both"/>
              <w:rPr>
                <w:rFonts w:ascii="Times New Roman" w:hAnsi="Times New Roman" w:cs="Times New Roman"/>
              </w:rPr>
            </w:pPr>
            <w:r>
              <w:rPr>
                <w:rFonts w:ascii="Times New Roman" w:hAnsi="Times New Roman" w:cs="Times New Roman"/>
              </w:rPr>
              <w:t>9.5</w:t>
            </w:r>
          </w:p>
        </w:tc>
        <w:tc>
          <w:tcPr>
            <w:tcW w:w="5395" w:type="dxa"/>
            <w:gridSpan w:val="2"/>
          </w:tcPr>
          <w:p w:rsidR="00BE7063" w:rsidRPr="003F3E5F" w:rsidRDefault="00BE7063" w:rsidP="00C22E8B">
            <w:pPr>
              <w:keepNext/>
              <w:jc w:val="both"/>
              <w:rPr>
                <w:rFonts w:ascii="Times New Roman" w:hAnsi="Times New Roman" w:cs="Times New Roman"/>
              </w:rPr>
            </w:pPr>
            <w:r w:rsidRPr="003F3E5F">
              <w:rPr>
                <w:rFonts w:ascii="Times New Roman" w:hAnsi="Times New Roman" w:cs="Times New Roman"/>
                <w:sz w:val="22"/>
                <w:szCs w:val="22"/>
              </w:rPr>
              <w:t xml:space="preserve">Приобретение стационарного </w:t>
            </w:r>
            <w:proofErr w:type="spellStart"/>
            <w:r w:rsidRPr="003F3E5F">
              <w:rPr>
                <w:rFonts w:ascii="Times New Roman" w:hAnsi="Times New Roman" w:cs="Times New Roman"/>
                <w:sz w:val="22"/>
                <w:szCs w:val="22"/>
              </w:rPr>
              <w:t>металлодетектора</w:t>
            </w:r>
            <w:proofErr w:type="spellEnd"/>
            <w:r w:rsidRPr="003F3E5F">
              <w:rPr>
                <w:rFonts w:ascii="Times New Roman" w:hAnsi="Times New Roman" w:cs="Times New Roman"/>
                <w:sz w:val="22"/>
                <w:szCs w:val="22"/>
              </w:rPr>
              <w:t xml:space="preserve"> для использования в период проведения массовых мероприятий в количестве  2 единиц</w:t>
            </w:r>
          </w:p>
        </w:tc>
        <w:tc>
          <w:tcPr>
            <w:tcW w:w="1850" w:type="dxa"/>
            <w:gridSpan w:val="3"/>
          </w:tcPr>
          <w:p w:rsidR="00BE7063" w:rsidRDefault="00BE7063" w:rsidP="00C22E8B">
            <w:pPr>
              <w:jc w:val="center"/>
              <w:rPr>
                <w:rFonts w:ascii="Times New Roman" w:hAnsi="Times New Roman" w:cs="Times New Roman"/>
              </w:rPr>
            </w:pPr>
            <w:r>
              <w:rPr>
                <w:rFonts w:ascii="Times New Roman" w:hAnsi="Times New Roman" w:cs="Times New Roman"/>
                <w:sz w:val="22"/>
                <w:szCs w:val="22"/>
              </w:rPr>
              <w:t>МКУ «</w:t>
            </w:r>
            <w:r w:rsidRPr="003F3E5F">
              <w:rPr>
                <w:rFonts w:ascii="Times New Roman" w:hAnsi="Times New Roman" w:cs="Times New Roman"/>
                <w:sz w:val="22"/>
                <w:szCs w:val="22"/>
              </w:rPr>
              <w:t>УДМС и</w:t>
            </w:r>
            <w:proofErr w:type="gramStart"/>
            <w:r w:rsidRPr="003F3E5F">
              <w:rPr>
                <w:rFonts w:ascii="Times New Roman" w:hAnsi="Times New Roman" w:cs="Times New Roman"/>
                <w:sz w:val="22"/>
                <w:szCs w:val="22"/>
              </w:rPr>
              <w:t xml:space="preserve"> Т</w:t>
            </w:r>
            <w:proofErr w:type="gramEnd"/>
            <w:r>
              <w:rPr>
                <w:rFonts w:ascii="Times New Roman" w:hAnsi="Times New Roman" w:cs="Times New Roman"/>
                <w:sz w:val="22"/>
                <w:szCs w:val="22"/>
              </w:rPr>
              <w:t>»</w:t>
            </w:r>
            <w:r w:rsidRPr="003F3E5F">
              <w:rPr>
                <w:rFonts w:ascii="Times New Roman" w:hAnsi="Times New Roman" w:cs="Times New Roman"/>
                <w:sz w:val="22"/>
                <w:szCs w:val="22"/>
              </w:rPr>
              <w:t>,</w:t>
            </w:r>
            <w:r>
              <w:rPr>
                <w:rFonts w:ascii="Times New Roman" w:hAnsi="Times New Roman" w:cs="Times New Roman"/>
                <w:sz w:val="22"/>
                <w:szCs w:val="22"/>
              </w:rPr>
              <w:t xml:space="preserve"> </w:t>
            </w:r>
          </w:p>
          <w:p w:rsidR="00BE7063" w:rsidRPr="00CA0303" w:rsidRDefault="00BE7063" w:rsidP="00C22E8B">
            <w:pPr>
              <w:jc w:val="center"/>
              <w:rPr>
                <w:rFonts w:ascii="Times New Roman" w:hAnsi="Times New Roman" w:cs="Times New Roman"/>
              </w:rPr>
            </w:pPr>
            <w:r>
              <w:rPr>
                <w:rFonts w:ascii="Times New Roman" w:hAnsi="Times New Roman" w:cs="Times New Roman"/>
                <w:sz w:val="22"/>
                <w:szCs w:val="22"/>
              </w:rPr>
              <w:t>УК</w:t>
            </w:r>
          </w:p>
        </w:tc>
        <w:tc>
          <w:tcPr>
            <w:tcW w:w="1850" w:type="dxa"/>
            <w:gridSpan w:val="6"/>
          </w:tcPr>
          <w:p w:rsidR="00BE7063" w:rsidRPr="00CA0303" w:rsidRDefault="00BE7063" w:rsidP="00050F02">
            <w:pPr>
              <w:keepNext/>
              <w:tabs>
                <w:tab w:val="left" w:pos="579"/>
                <w:tab w:val="left" w:pos="650"/>
                <w:tab w:val="left" w:pos="881"/>
              </w:tabs>
              <w:ind w:firstLine="72"/>
              <w:jc w:val="center"/>
              <w:rPr>
                <w:rFonts w:ascii="Times New Roman" w:hAnsi="Times New Roman" w:cs="Times New Roman"/>
              </w:rPr>
            </w:pPr>
            <w:r>
              <w:rPr>
                <w:rFonts w:ascii="Times New Roman" w:hAnsi="Times New Roman" w:cs="Times New Roman"/>
              </w:rPr>
              <w:t>2013 г.</w:t>
            </w:r>
          </w:p>
        </w:tc>
        <w:tc>
          <w:tcPr>
            <w:tcW w:w="966" w:type="dxa"/>
            <w:gridSpan w:val="2"/>
          </w:tcPr>
          <w:p w:rsidR="00BE7063" w:rsidRDefault="00BE7063" w:rsidP="0076255C">
            <w:pPr>
              <w:keepNext/>
              <w:tabs>
                <w:tab w:val="left" w:pos="579"/>
                <w:tab w:val="left" w:pos="650"/>
                <w:tab w:val="left" w:pos="881"/>
              </w:tabs>
              <w:jc w:val="center"/>
              <w:rPr>
                <w:rFonts w:ascii="Times New Roman" w:hAnsi="Times New Roman" w:cs="Times New Roman"/>
              </w:rPr>
            </w:pPr>
          </w:p>
          <w:p w:rsidR="00BE7063" w:rsidRPr="00CA0303"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ВБ</w:t>
            </w:r>
          </w:p>
        </w:tc>
        <w:tc>
          <w:tcPr>
            <w:tcW w:w="1025" w:type="dxa"/>
            <w:gridSpan w:val="4"/>
          </w:tcPr>
          <w:p w:rsidR="00BE7063"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 xml:space="preserve"> </w:t>
            </w:r>
          </w:p>
          <w:p w:rsidR="00BE7063" w:rsidRPr="00C22E8B" w:rsidRDefault="00C63509" w:rsidP="00C63509">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150</w:t>
            </w:r>
            <w:r w:rsidR="00BE7063" w:rsidRPr="00C22E8B">
              <w:rPr>
                <w:rFonts w:ascii="Times New Roman" w:hAnsi="Times New Roman" w:cs="Times New Roman"/>
                <w:sz w:val="22"/>
                <w:szCs w:val="22"/>
              </w:rPr>
              <w:t xml:space="preserve">,0  </w:t>
            </w:r>
            <w:proofErr w:type="spellStart"/>
            <w:r>
              <w:rPr>
                <w:rFonts w:ascii="Times New Roman" w:hAnsi="Times New Roman" w:cs="Times New Roman"/>
                <w:sz w:val="22"/>
                <w:szCs w:val="22"/>
              </w:rPr>
              <w:t>150</w:t>
            </w:r>
            <w:r w:rsidR="00BE7063" w:rsidRPr="00C22E8B">
              <w:rPr>
                <w:rFonts w:ascii="Times New Roman" w:hAnsi="Times New Roman" w:cs="Times New Roman"/>
                <w:sz w:val="22"/>
                <w:szCs w:val="22"/>
              </w:rPr>
              <w:t>,0</w:t>
            </w:r>
            <w:proofErr w:type="spellEnd"/>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p>
        </w:tc>
        <w:tc>
          <w:tcPr>
            <w:tcW w:w="850"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p>
          <w:p w:rsidR="00BE7063" w:rsidRDefault="00BE7063" w:rsidP="00050F02">
            <w:pPr>
              <w:keepNext/>
              <w:tabs>
                <w:tab w:val="left" w:pos="579"/>
                <w:tab w:val="left" w:pos="650"/>
                <w:tab w:val="left" w:pos="881"/>
              </w:tabs>
              <w:jc w:val="center"/>
              <w:rPr>
                <w:rFonts w:ascii="Times New Roman" w:hAnsi="Times New Roman" w:cs="Times New Roman"/>
              </w:rPr>
            </w:pPr>
          </w:p>
          <w:p w:rsidR="00BE7063" w:rsidRPr="00C22E8B" w:rsidRDefault="00C63509"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3</w:t>
            </w:r>
            <w:r w:rsidR="00BE7063" w:rsidRPr="00C22E8B">
              <w:rPr>
                <w:rFonts w:ascii="Times New Roman" w:hAnsi="Times New Roman" w:cs="Times New Roman"/>
                <w:sz w:val="22"/>
                <w:szCs w:val="22"/>
              </w:rPr>
              <w:t>00,0</w:t>
            </w:r>
          </w:p>
        </w:tc>
      </w:tr>
      <w:tr w:rsidR="00BE7063" w:rsidRPr="003255DE" w:rsidTr="0050267F">
        <w:trPr>
          <w:gridAfter w:val="1"/>
          <w:wAfter w:w="9" w:type="dxa"/>
          <w:cantSplit/>
          <w:trHeight w:val="31"/>
        </w:trPr>
        <w:tc>
          <w:tcPr>
            <w:tcW w:w="962" w:type="dxa"/>
            <w:gridSpan w:val="2"/>
          </w:tcPr>
          <w:p w:rsidR="00BE7063" w:rsidRPr="00CA0303" w:rsidRDefault="00BE7063" w:rsidP="0076255C">
            <w:pPr>
              <w:keepNext/>
              <w:jc w:val="both"/>
              <w:rPr>
                <w:rFonts w:ascii="Times New Roman" w:hAnsi="Times New Roman" w:cs="Times New Roman"/>
              </w:rPr>
            </w:pPr>
            <w:r>
              <w:rPr>
                <w:rFonts w:ascii="Times New Roman" w:hAnsi="Times New Roman" w:cs="Times New Roman"/>
              </w:rPr>
              <w:t>9.6</w:t>
            </w:r>
          </w:p>
        </w:tc>
        <w:tc>
          <w:tcPr>
            <w:tcW w:w="5395" w:type="dxa"/>
            <w:gridSpan w:val="2"/>
          </w:tcPr>
          <w:p w:rsidR="00BE7063" w:rsidRPr="00CA0303" w:rsidRDefault="00BE7063" w:rsidP="002B4C87">
            <w:pPr>
              <w:keepNext/>
              <w:jc w:val="both"/>
              <w:rPr>
                <w:rFonts w:ascii="Times New Roman" w:hAnsi="Times New Roman" w:cs="Times New Roman"/>
              </w:rPr>
            </w:pPr>
            <w:r w:rsidRPr="0076255C">
              <w:rPr>
                <w:rFonts w:ascii="Times New Roman" w:hAnsi="Times New Roman" w:cs="Times New Roman"/>
                <w:sz w:val="22"/>
                <w:szCs w:val="22"/>
              </w:rPr>
              <w:t>Продолжить  работу по дальнейшему развитию молодежного (студенческого) формирования по охране общественного порядка «Форпост», укреплению их материально-технической базы</w:t>
            </w:r>
            <w:r w:rsidRPr="007169B2">
              <w:t>.</w:t>
            </w:r>
          </w:p>
        </w:tc>
        <w:tc>
          <w:tcPr>
            <w:tcW w:w="1850" w:type="dxa"/>
            <w:gridSpan w:val="3"/>
          </w:tcPr>
          <w:p w:rsidR="00BE7063" w:rsidRPr="0076255C" w:rsidRDefault="00BE7063" w:rsidP="00050F02">
            <w:pPr>
              <w:keepNext/>
              <w:tabs>
                <w:tab w:val="left" w:pos="579"/>
                <w:tab w:val="left" w:pos="650"/>
                <w:tab w:val="left" w:pos="881"/>
              </w:tabs>
              <w:jc w:val="center"/>
              <w:rPr>
                <w:rFonts w:ascii="Times New Roman" w:hAnsi="Times New Roman" w:cs="Times New Roman"/>
                <w:spacing w:val="-6"/>
              </w:rPr>
            </w:pPr>
            <w:r w:rsidRPr="0076255C">
              <w:rPr>
                <w:rFonts w:ascii="Times New Roman" w:hAnsi="Times New Roman" w:cs="Times New Roman"/>
                <w:sz w:val="22"/>
                <w:szCs w:val="22"/>
              </w:rPr>
              <w:t xml:space="preserve">МБУ </w:t>
            </w:r>
            <w:r>
              <w:rPr>
                <w:rFonts w:ascii="Times New Roman" w:hAnsi="Times New Roman" w:cs="Times New Roman"/>
                <w:sz w:val="22"/>
                <w:szCs w:val="22"/>
              </w:rPr>
              <w:t xml:space="preserve">ЦМ (С) ФООП </w:t>
            </w:r>
            <w:r w:rsidRPr="0076255C">
              <w:rPr>
                <w:rFonts w:ascii="Times New Roman" w:hAnsi="Times New Roman" w:cs="Times New Roman"/>
                <w:sz w:val="22"/>
                <w:szCs w:val="22"/>
              </w:rPr>
              <w:t>«Форпост»</w:t>
            </w:r>
            <w:r>
              <w:rPr>
                <w:rFonts w:ascii="Times New Roman" w:hAnsi="Times New Roman" w:cs="Times New Roman"/>
                <w:sz w:val="22"/>
                <w:szCs w:val="22"/>
              </w:rPr>
              <w:t xml:space="preserve"> ЛМР РТ</w:t>
            </w:r>
          </w:p>
        </w:tc>
        <w:tc>
          <w:tcPr>
            <w:tcW w:w="1850" w:type="dxa"/>
            <w:gridSpan w:val="6"/>
          </w:tcPr>
          <w:p w:rsidR="00BE7063" w:rsidRPr="0076255C" w:rsidRDefault="00BE7063" w:rsidP="003F3E5F">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Pr="0076255C" w:rsidRDefault="00BE7063" w:rsidP="00050F02">
            <w:pPr>
              <w:keepNext/>
              <w:tabs>
                <w:tab w:val="left" w:pos="579"/>
                <w:tab w:val="left" w:pos="650"/>
                <w:tab w:val="left" w:pos="881"/>
              </w:tabs>
              <w:jc w:val="center"/>
              <w:rPr>
                <w:rFonts w:ascii="Times New Roman" w:hAnsi="Times New Roman" w:cs="Times New Roman"/>
              </w:rPr>
            </w:pPr>
            <w:r w:rsidRPr="0076255C">
              <w:rPr>
                <w:rFonts w:ascii="Times New Roman" w:hAnsi="Times New Roman" w:cs="Times New Roman"/>
                <w:sz w:val="22"/>
                <w:szCs w:val="22"/>
              </w:rPr>
              <w:t>МБ</w:t>
            </w:r>
          </w:p>
        </w:tc>
        <w:tc>
          <w:tcPr>
            <w:tcW w:w="1025" w:type="dxa"/>
            <w:gridSpan w:val="4"/>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CA030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3255DE"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cantSplit/>
          <w:trHeight w:val="31"/>
        </w:trPr>
        <w:tc>
          <w:tcPr>
            <w:tcW w:w="962" w:type="dxa"/>
            <w:gridSpan w:val="2"/>
          </w:tcPr>
          <w:p w:rsidR="00BE7063" w:rsidRDefault="00BE7063" w:rsidP="0076255C">
            <w:pPr>
              <w:keepNext/>
              <w:jc w:val="both"/>
              <w:rPr>
                <w:rFonts w:ascii="Times New Roman" w:hAnsi="Times New Roman" w:cs="Times New Roman"/>
              </w:rPr>
            </w:pPr>
            <w:r>
              <w:rPr>
                <w:rFonts w:ascii="Times New Roman" w:hAnsi="Times New Roman" w:cs="Times New Roman"/>
              </w:rPr>
              <w:t>9.7</w:t>
            </w:r>
          </w:p>
        </w:tc>
        <w:tc>
          <w:tcPr>
            <w:tcW w:w="5395" w:type="dxa"/>
            <w:gridSpan w:val="2"/>
          </w:tcPr>
          <w:p w:rsidR="00BE7063" w:rsidRPr="0076255C" w:rsidRDefault="00BE7063" w:rsidP="005916CD">
            <w:pPr>
              <w:keepNext/>
              <w:jc w:val="both"/>
              <w:rPr>
                <w:rFonts w:ascii="Times New Roman" w:hAnsi="Times New Roman" w:cs="Times New Roman"/>
              </w:rPr>
            </w:pPr>
            <w:r>
              <w:rPr>
                <w:rFonts w:ascii="Times New Roman" w:hAnsi="Times New Roman" w:cs="Times New Roman"/>
                <w:sz w:val="22"/>
                <w:szCs w:val="22"/>
              </w:rPr>
              <w:t>Совершенствовать работу  по вовлечению граждан в ДНД</w:t>
            </w:r>
          </w:p>
        </w:tc>
        <w:tc>
          <w:tcPr>
            <w:tcW w:w="1850" w:type="dxa"/>
            <w:gridSpan w:val="3"/>
          </w:tcPr>
          <w:p w:rsidR="00BE7063" w:rsidRPr="0076255C" w:rsidRDefault="00BE7063" w:rsidP="00050F02">
            <w:pPr>
              <w:keepNext/>
              <w:tabs>
                <w:tab w:val="left" w:pos="579"/>
                <w:tab w:val="left" w:pos="650"/>
                <w:tab w:val="left" w:pos="881"/>
              </w:tabs>
              <w:jc w:val="center"/>
              <w:rPr>
                <w:rFonts w:ascii="Times New Roman" w:hAnsi="Times New Roman" w:cs="Times New Roman"/>
              </w:rPr>
            </w:pPr>
            <w:r w:rsidRPr="003F3E5F">
              <w:rPr>
                <w:rFonts w:ascii="Times New Roman" w:hAnsi="Times New Roman" w:cs="Times New Roman"/>
                <w:sz w:val="22"/>
                <w:szCs w:val="22"/>
              </w:rPr>
              <w:t>ИКМО «ЛМР»</w:t>
            </w:r>
            <w:proofErr w:type="gramStart"/>
            <w:r>
              <w:rPr>
                <w:rFonts w:ascii="Times New Roman" w:hAnsi="Times New Roman" w:cs="Times New Roman"/>
                <w:sz w:val="22"/>
                <w:szCs w:val="22"/>
              </w:rPr>
              <w:t xml:space="preserve"> </w:t>
            </w:r>
            <w:r w:rsidRPr="003F3E5F">
              <w:rPr>
                <w:rFonts w:ascii="Times New Roman" w:hAnsi="Times New Roman" w:cs="Times New Roman"/>
                <w:sz w:val="22"/>
                <w:szCs w:val="22"/>
              </w:rPr>
              <w:t>,</w:t>
            </w:r>
            <w:proofErr w:type="gramEnd"/>
            <w:r>
              <w:rPr>
                <w:rFonts w:ascii="Times New Roman" w:hAnsi="Times New Roman" w:cs="Times New Roman"/>
                <w:sz w:val="22"/>
                <w:szCs w:val="22"/>
              </w:rPr>
              <w:t xml:space="preserve"> </w:t>
            </w:r>
            <w:r w:rsidRPr="0076255C">
              <w:rPr>
                <w:rFonts w:ascii="Times New Roman" w:hAnsi="Times New Roman" w:cs="Times New Roman"/>
                <w:sz w:val="22"/>
                <w:szCs w:val="22"/>
              </w:rPr>
              <w:t>ОВД</w:t>
            </w:r>
            <w:r>
              <w:rPr>
                <w:rFonts w:ascii="Times New Roman" w:hAnsi="Times New Roman" w:cs="Times New Roman"/>
                <w:sz w:val="22"/>
                <w:szCs w:val="22"/>
              </w:rPr>
              <w:t xml:space="preserve">, </w:t>
            </w:r>
            <w:r w:rsidRPr="0076255C">
              <w:rPr>
                <w:rFonts w:ascii="Times New Roman" w:hAnsi="Times New Roman" w:cs="Times New Roman"/>
                <w:sz w:val="22"/>
                <w:szCs w:val="22"/>
              </w:rPr>
              <w:t xml:space="preserve">МБУ </w:t>
            </w:r>
            <w:r>
              <w:rPr>
                <w:rFonts w:ascii="Times New Roman" w:hAnsi="Times New Roman" w:cs="Times New Roman"/>
                <w:sz w:val="22"/>
                <w:szCs w:val="22"/>
              </w:rPr>
              <w:t xml:space="preserve">ЦМ (С) ФООП </w:t>
            </w:r>
            <w:r w:rsidRPr="0076255C">
              <w:rPr>
                <w:rFonts w:ascii="Times New Roman" w:hAnsi="Times New Roman" w:cs="Times New Roman"/>
                <w:sz w:val="22"/>
                <w:szCs w:val="22"/>
              </w:rPr>
              <w:t>«Форпост»</w:t>
            </w:r>
            <w:r>
              <w:rPr>
                <w:rFonts w:ascii="Times New Roman" w:hAnsi="Times New Roman" w:cs="Times New Roman"/>
                <w:sz w:val="22"/>
                <w:szCs w:val="22"/>
              </w:rPr>
              <w:t xml:space="preserve"> ЛМР РТ</w:t>
            </w:r>
          </w:p>
        </w:tc>
        <w:tc>
          <w:tcPr>
            <w:tcW w:w="1850" w:type="dxa"/>
            <w:gridSpan w:val="6"/>
          </w:tcPr>
          <w:p w:rsidR="00BE7063" w:rsidRPr="0076255C" w:rsidRDefault="00BE7063" w:rsidP="003F3E5F">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Pr="0076255C"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МБ</w:t>
            </w:r>
          </w:p>
        </w:tc>
        <w:tc>
          <w:tcPr>
            <w:tcW w:w="1025" w:type="dxa"/>
            <w:gridSpan w:val="4"/>
          </w:tcPr>
          <w:p w:rsidR="00BE7063" w:rsidRPr="00307B5D" w:rsidRDefault="00BE7063" w:rsidP="00050F02">
            <w:pPr>
              <w:keepNext/>
              <w:tabs>
                <w:tab w:val="left" w:pos="579"/>
                <w:tab w:val="left" w:pos="650"/>
                <w:tab w:val="left" w:pos="881"/>
              </w:tabs>
              <w:jc w:val="center"/>
              <w:rPr>
                <w:rFonts w:ascii="Times New Roman" w:hAnsi="Times New Roman" w:cs="Times New Roman"/>
              </w:rPr>
            </w:pPr>
            <w:r w:rsidRPr="00307B5D">
              <w:rPr>
                <w:rFonts w:ascii="Times New Roman" w:hAnsi="Times New Roman" w:cs="Times New Roman"/>
                <w:sz w:val="22"/>
                <w:szCs w:val="22"/>
              </w:rPr>
              <w:t>123,5</w:t>
            </w:r>
          </w:p>
        </w:tc>
        <w:tc>
          <w:tcPr>
            <w:tcW w:w="876" w:type="dxa"/>
            <w:gridSpan w:val="2"/>
          </w:tcPr>
          <w:p w:rsidR="00BE7063" w:rsidRPr="00307B5D" w:rsidRDefault="00BE7063" w:rsidP="00050F02">
            <w:pPr>
              <w:keepNext/>
              <w:tabs>
                <w:tab w:val="left" w:pos="579"/>
                <w:tab w:val="left" w:pos="650"/>
                <w:tab w:val="left" w:pos="881"/>
              </w:tabs>
              <w:jc w:val="center"/>
              <w:rPr>
                <w:rFonts w:ascii="Times New Roman" w:hAnsi="Times New Roman" w:cs="Times New Roman"/>
              </w:rPr>
            </w:pPr>
            <w:r w:rsidRPr="00307B5D">
              <w:rPr>
                <w:rFonts w:ascii="Times New Roman" w:hAnsi="Times New Roman" w:cs="Times New Roman"/>
                <w:sz w:val="22"/>
                <w:szCs w:val="22"/>
              </w:rPr>
              <w:t>123,5</w:t>
            </w:r>
          </w:p>
        </w:tc>
        <w:tc>
          <w:tcPr>
            <w:tcW w:w="865" w:type="dxa"/>
            <w:gridSpan w:val="2"/>
          </w:tcPr>
          <w:p w:rsidR="00BE7063" w:rsidRPr="00307B5D" w:rsidRDefault="00BE7063" w:rsidP="00050F02">
            <w:pPr>
              <w:keepNext/>
              <w:tabs>
                <w:tab w:val="left" w:pos="579"/>
                <w:tab w:val="left" w:pos="650"/>
                <w:tab w:val="left" w:pos="881"/>
              </w:tabs>
              <w:jc w:val="center"/>
              <w:rPr>
                <w:rFonts w:ascii="Times New Roman" w:hAnsi="Times New Roman" w:cs="Times New Roman"/>
              </w:rPr>
            </w:pPr>
            <w:r w:rsidRPr="00307B5D">
              <w:rPr>
                <w:rFonts w:ascii="Times New Roman" w:hAnsi="Times New Roman" w:cs="Times New Roman"/>
                <w:sz w:val="22"/>
                <w:szCs w:val="22"/>
              </w:rPr>
              <w:t>123,5</w:t>
            </w:r>
          </w:p>
        </w:tc>
        <w:tc>
          <w:tcPr>
            <w:tcW w:w="871" w:type="dxa"/>
          </w:tcPr>
          <w:p w:rsidR="00BE7063" w:rsidRPr="00307B5D" w:rsidRDefault="00BE7063" w:rsidP="00050F02">
            <w:pPr>
              <w:keepNext/>
              <w:tabs>
                <w:tab w:val="left" w:pos="579"/>
                <w:tab w:val="left" w:pos="650"/>
                <w:tab w:val="left" w:pos="881"/>
              </w:tabs>
              <w:jc w:val="center"/>
              <w:rPr>
                <w:rFonts w:ascii="Times New Roman" w:hAnsi="Times New Roman" w:cs="Times New Roman"/>
              </w:rPr>
            </w:pPr>
            <w:r w:rsidRPr="00307B5D">
              <w:rPr>
                <w:rFonts w:ascii="Times New Roman" w:hAnsi="Times New Roman" w:cs="Times New Roman"/>
                <w:sz w:val="22"/>
                <w:szCs w:val="22"/>
              </w:rPr>
              <w:t>123,5</w:t>
            </w:r>
          </w:p>
        </w:tc>
        <w:tc>
          <w:tcPr>
            <w:tcW w:w="850" w:type="dxa"/>
            <w:gridSpan w:val="2"/>
          </w:tcPr>
          <w:p w:rsidR="00BE7063" w:rsidRPr="00277A98" w:rsidRDefault="00BE7063" w:rsidP="00050F02">
            <w:pPr>
              <w:keepNext/>
              <w:tabs>
                <w:tab w:val="left" w:pos="579"/>
                <w:tab w:val="left" w:pos="650"/>
                <w:tab w:val="left" w:pos="881"/>
              </w:tabs>
              <w:jc w:val="center"/>
              <w:rPr>
                <w:rFonts w:ascii="Times New Roman" w:hAnsi="Times New Roman" w:cs="Times New Roman"/>
              </w:rPr>
            </w:pPr>
            <w:r w:rsidRPr="00277A98">
              <w:rPr>
                <w:rFonts w:ascii="Times New Roman" w:hAnsi="Times New Roman" w:cs="Times New Roman"/>
                <w:sz w:val="22"/>
                <w:szCs w:val="22"/>
              </w:rPr>
              <w:t>494,0</w:t>
            </w:r>
          </w:p>
        </w:tc>
      </w:tr>
      <w:tr w:rsidR="00BE7063" w:rsidRPr="003255DE" w:rsidTr="00BE7063">
        <w:trPr>
          <w:gridAfter w:val="1"/>
          <w:wAfter w:w="9" w:type="dxa"/>
          <w:cantSplit/>
          <w:trHeight w:val="31"/>
        </w:trPr>
        <w:tc>
          <w:tcPr>
            <w:tcW w:w="962" w:type="dxa"/>
            <w:gridSpan w:val="2"/>
          </w:tcPr>
          <w:p w:rsidR="00BE7063" w:rsidRPr="0076255C" w:rsidRDefault="00BE7063" w:rsidP="0076255C">
            <w:pPr>
              <w:keepNext/>
              <w:jc w:val="both"/>
              <w:rPr>
                <w:rFonts w:ascii="Times New Roman" w:hAnsi="Times New Roman" w:cs="Times New Roman"/>
                <w:b/>
              </w:rPr>
            </w:pPr>
            <w:r w:rsidRPr="0076255C">
              <w:rPr>
                <w:rFonts w:ascii="Times New Roman" w:hAnsi="Times New Roman" w:cs="Times New Roman"/>
                <w:b/>
                <w:sz w:val="22"/>
                <w:szCs w:val="22"/>
              </w:rPr>
              <w:t>10.</w:t>
            </w:r>
          </w:p>
        </w:tc>
        <w:tc>
          <w:tcPr>
            <w:tcW w:w="14548" w:type="dxa"/>
            <w:gridSpan w:val="24"/>
          </w:tcPr>
          <w:p w:rsidR="00BE7063" w:rsidRPr="0076255C" w:rsidRDefault="00BE7063" w:rsidP="006E7E21">
            <w:pPr>
              <w:widowControl/>
              <w:autoSpaceDE/>
              <w:autoSpaceDN/>
              <w:adjustRightInd/>
              <w:ind w:left="360"/>
              <w:jc w:val="center"/>
              <w:rPr>
                <w:rFonts w:ascii="Times New Roman" w:hAnsi="Times New Roman" w:cs="Times New Roman"/>
                <w:b/>
              </w:rPr>
            </w:pPr>
            <w:r w:rsidRPr="0076255C">
              <w:rPr>
                <w:rFonts w:ascii="Times New Roman" w:hAnsi="Times New Roman" w:cs="Times New Roman"/>
                <w:b/>
                <w:sz w:val="22"/>
                <w:szCs w:val="22"/>
              </w:rPr>
              <w:t>Профилактика правонарушений на административных участках</w:t>
            </w:r>
          </w:p>
          <w:p w:rsidR="00BE7063" w:rsidRPr="0076255C" w:rsidRDefault="00BE7063" w:rsidP="0076255C">
            <w:pPr>
              <w:keepNext/>
              <w:tabs>
                <w:tab w:val="left" w:pos="579"/>
                <w:tab w:val="left" w:pos="650"/>
                <w:tab w:val="left" w:pos="881"/>
              </w:tabs>
              <w:rPr>
                <w:rFonts w:ascii="Times New Roman" w:hAnsi="Times New Roman" w:cs="Times New Roman"/>
              </w:rPr>
            </w:pPr>
          </w:p>
        </w:tc>
      </w:tr>
      <w:tr w:rsidR="00BE7063" w:rsidRPr="003255DE" w:rsidTr="0050267F">
        <w:trPr>
          <w:gridAfter w:val="1"/>
          <w:wAfter w:w="9" w:type="dxa"/>
          <w:cantSplit/>
          <w:trHeight w:val="31"/>
        </w:trPr>
        <w:tc>
          <w:tcPr>
            <w:tcW w:w="962" w:type="dxa"/>
            <w:gridSpan w:val="2"/>
          </w:tcPr>
          <w:p w:rsidR="00BE7063" w:rsidRPr="0076255C" w:rsidRDefault="00BE7063" w:rsidP="00050F02">
            <w:pPr>
              <w:keepNext/>
              <w:jc w:val="both"/>
              <w:rPr>
                <w:rFonts w:ascii="Times New Roman" w:hAnsi="Times New Roman" w:cs="Times New Roman"/>
              </w:rPr>
            </w:pPr>
            <w:r w:rsidRPr="0076255C">
              <w:rPr>
                <w:rFonts w:ascii="Times New Roman" w:hAnsi="Times New Roman" w:cs="Times New Roman"/>
                <w:sz w:val="22"/>
                <w:szCs w:val="22"/>
              </w:rPr>
              <w:t>10.1</w:t>
            </w:r>
          </w:p>
        </w:tc>
        <w:tc>
          <w:tcPr>
            <w:tcW w:w="5395" w:type="dxa"/>
            <w:gridSpan w:val="2"/>
          </w:tcPr>
          <w:p w:rsidR="00BE7063" w:rsidRPr="0076255C" w:rsidRDefault="00BE7063" w:rsidP="0076255C">
            <w:pPr>
              <w:keepNext/>
              <w:jc w:val="both"/>
              <w:rPr>
                <w:rFonts w:ascii="Times New Roman" w:hAnsi="Times New Roman" w:cs="Times New Roman"/>
              </w:rPr>
            </w:pPr>
            <w:r w:rsidRPr="0076255C">
              <w:rPr>
                <w:rFonts w:ascii="Times New Roman" w:hAnsi="Times New Roman" w:cs="Times New Roman"/>
                <w:sz w:val="22"/>
                <w:szCs w:val="22"/>
              </w:rPr>
              <w:t>Организ</w:t>
            </w:r>
            <w:r>
              <w:rPr>
                <w:rFonts w:ascii="Times New Roman" w:hAnsi="Times New Roman" w:cs="Times New Roman"/>
                <w:sz w:val="22"/>
                <w:szCs w:val="22"/>
              </w:rPr>
              <w:t>овать</w:t>
            </w:r>
            <w:r w:rsidRPr="0076255C">
              <w:rPr>
                <w:rFonts w:ascii="Times New Roman" w:hAnsi="Times New Roman" w:cs="Times New Roman"/>
                <w:sz w:val="22"/>
                <w:szCs w:val="22"/>
              </w:rPr>
              <w:t xml:space="preserve"> проведени</w:t>
            </w:r>
            <w:r>
              <w:rPr>
                <w:rFonts w:ascii="Times New Roman" w:hAnsi="Times New Roman" w:cs="Times New Roman"/>
                <w:sz w:val="22"/>
                <w:szCs w:val="22"/>
              </w:rPr>
              <w:t>е</w:t>
            </w:r>
            <w:r w:rsidRPr="0076255C">
              <w:rPr>
                <w:rFonts w:ascii="Times New Roman" w:hAnsi="Times New Roman" w:cs="Times New Roman"/>
                <w:sz w:val="22"/>
                <w:szCs w:val="22"/>
              </w:rPr>
              <w:t xml:space="preserve"> ежегодного конкурса «Территория Закона» среди предприятий и организаций, учебных заведений и физических лиц, внесших вклад в обеспечение общественного порядка, правовое воспитание подростков и молодежи</w:t>
            </w:r>
          </w:p>
        </w:tc>
        <w:tc>
          <w:tcPr>
            <w:tcW w:w="1850" w:type="dxa"/>
            <w:gridSpan w:val="3"/>
          </w:tcPr>
          <w:p w:rsidR="00BE7063" w:rsidRPr="0076255C" w:rsidRDefault="00BE7063" w:rsidP="00050F02">
            <w:pPr>
              <w:keepNext/>
              <w:tabs>
                <w:tab w:val="left" w:pos="579"/>
                <w:tab w:val="left" w:pos="650"/>
                <w:tab w:val="left" w:pos="881"/>
              </w:tabs>
              <w:jc w:val="center"/>
              <w:rPr>
                <w:rFonts w:ascii="Times New Roman" w:hAnsi="Times New Roman" w:cs="Times New Roman"/>
              </w:rPr>
            </w:pPr>
            <w:r w:rsidRPr="003F3E5F">
              <w:rPr>
                <w:rFonts w:ascii="Times New Roman" w:hAnsi="Times New Roman" w:cs="Times New Roman"/>
                <w:sz w:val="22"/>
                <w:szCs w:val="22"/>
              </w:rPr>
              <w:t>ИКМО «ЛМР»</w:t>
            </w:r>
            <w:proofErr w:type="gramStart"/>
            <w:r>
              <w:rPr>
                <w:rFonts w:ascii="Times New Roman" w:hAnsi="Times New Roman" w:cs="Times New Roman"/>
                <w:sz w:val="22"/>
                <w:szCs w:val="22"/>
              </w:rPr>
              <w:t xml:space="preserve"> </w:t>
            </w:r>
            <w:r w:rsidRPr="003F3E5F">
              <w:rPr>
                <w:rFonts w:ascii="Times New Roman" w:hAnsi="Times New Roman" w:cs="Times New Roman"/>
                <w:sz w:val="22"/>
                <w:szCs w:val="22"/>
              </w:rPr>
              <w:t>,</w:t>
            </w:r>
            <w:proofErr w:type="gramEnd"/>
            <w:r>
              <w:rPr>
                <w:rFonts w:ascii="Times New Roman" w:hAnsi="Times New Roman" w:cs="Times New Roman"/>
                <w:sz w:val="22"/>
                <w:szCs w:val="22"/>
              </w:rPr>
              <w:t xml:space="preserve"> </w:t>
            </w:r>
            <w:r w:rsidRPr="0076255C">
              <w:rPr>
                <w:rFonts w:ascii="Times New Roman" w:hAnsi="Times New Roman" w:cs="Times New Roman"/>
                <w:sz w:val="22"/>
                <w:szCs w:val="22"/>
              </w:rPr>
              <w:t>ОВД</w:t>
            </w:r>
          </w:p>
        </w:tc>
        <w:tc>
          <w:tcPr>
            <w:tcW w:w="1850" w:type="dxa"/>
            <w:gridSpan w:val="6"/>
          </w:tcPr>
          <w:p w:rsidR="00BE7063" w:rsidRPr="00CA0303"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Pr="0076255C" w:rsidRDefault="00BE7063" w:rsidP="00050F02">
            <w:pPr>
              <w:keepNext/>
              <w:tabs>
                <w:tab w:val="left" w:pos="579"/>
                <w:tab w:val="left" w:pos="650"/>
                <w:tab w:val="left" w:pos="881"/>
              </w:tabs>
              <w:jc w:val="center"/>
              <w:rPr>
                <w:rFonts w:ascii="Times New Roman" w:hAnsi="Times New Roman" w:cs="Times New Roman"/>
              </w:rPr>
            </w:pPr>
            <w:r w:rsidRPr="0076255C">
              <w:rPr>
                <w:rFonts w:ascii="Times New Roman" w:hAnsi="Times New Roman" w:cs="Times New Roman"/>
                <w:sz w:val="22"/>
                <w:szCs w:val="22"/>
              </w:rPr>
              <w:t>МБ</w:t>
            </w:r>
          </w:p>
        </w:tc>
        <w:tc>
          <w:tcPr>
            <w:tcW w:w="1025" w:type="dxa"/>
            <w:gridSpan w:val="4"/>
          </w:tcPr>
          <w:p w:rsidR="00BE7063" w:rsidRPr="00307B5D" w:rsidRDefault="00BE7063" w:rsidP="00050F02">
            <w:pPr>
              <w:keepNext/>
              <w:tabs>
                <w:tab w:val="left" w:pos="579"/>
                <w:tab w:val="left" w:pos="650"/>
                <w:tab w:val="left" w:pos="881"/>
              </w:tabs>
              <w:jc w:val="center"/>
              <w:rPr>
                <w:rFonts w:ascii="Times New Roman" w:hAnsi="Times New Roman" w:cs="Times New Roman"/>
              </w:rPr>
            </w:pPr>
            <w:r w:rsidRPr="00307B5D">
              <w:rPr>
                <w:rFonts w:ascii="Times New Roman" w:hAnsi="Times New Roman" w:cs="Times New Roman"/>
                <w:sz w:val="22"/>
                <w:szCs w:val="22"/>
              </w:rPr>
              <w:t>15,0</w:t>
            </w:r>
          </w:p>
        </w:tc>
        <w:tc>
          <w:tcPr>
            <w:tcW w:w="876" w:type="dxa"/>
            <w:gridSpan w:val="2"/>
          </w:tcPr>
          <w:p w:rsidR="00BE7063" w:rsidRPr="00307B5D" w:rsidRDefault="00BE7063" w:rsidP="0076255C">
            <w:pPr>
              <w:keepNext/>
              <w:tabs>
                <w:tab w:val="left" w:pos="579"/>
                <w:tab w:val="left" w:pos="650"/>
                <w:tab w:val="left" w:pos="881"/>
              </w:tabs>
              <w:jc w:val="center"/>
              <w:rPr>
                <w:rFonts w:ascii="Times New Roman" w:hAnsi="Times New Roman" w:cs="Times New Roman"/>
              </w:rPr>
            </w:pPr>
            <w:r w:rsidRPr="00307B5D">
              <w:rPr>
                <w:rFonts w:ascii="Times New Roman" w:hAnsi="Times New Roman" w:cs="Times New Roman"/>
                <w:sz w:val="22"/>
                <w:szCs w:val="22"/>
              </w:rPr>
              <w:t>15,0</w:t>
            </w:r>
          </w:p>
        </w:tc>
        <w:tc>
          <w:tcPr>
            <w:tcW w:w="865" w:type="dxa"/>
            <w:gridSpan w:val="2"/>
          </w:tcPr>
          <w:p w:rsidR="00BE7063" w:rsidRPr="00307B5D" w:rsidRDefault="00BE7063" w:rsidP="00050F02">
            <w:pPr>
              <w:keepNext/>
              <w:tabs>
                <w:tab w:val="left" w:pos="579"/>
                <w:tab w:val="left" w:pos="650"/>
                <w:tab w:val="left" w:pos="881"/>
              </w:tabs>
              <w:jc w:val="center"/>
              <w:rPr>
                <w:rFonts w:ascii="Times New Roman" w:hAnsi="Times New Roman" w:cs="Times New Roman"/>
              </w:rPr>
            </w:pPr>
            <w:r w:rsidRPr="00307B5D">
              <w:rPr>
                <w:rFonts w:ascii="Times New Roman" w:hAnsi="Times New Roman" w:cs="Times New Roman"/>
                <w:sz w:val="22"/>
                <w:szCs w:val="22"/>
              </w:rPr>
              <w:t>15,0</w:t>
            </w:r>
          </w:p>
        </w:tc>
        <w:tc>
          <w:tcPr>
            <w:tcW w:w="871" w:type="dxa"/>
          </w:tcPr>
          <w:p w:rsidR="00BE7063" w:rsidRPr="00307B5D" w:rsidRDefault="00BE7063" w:rsidP="00050F02">
            <w:pPr>
              <w:keepNext/>
              <w:tabs>
                <w:tab w:val="left" w:pos="579"/>
                <w:tab w:val="left" w:pos="650"/>
                <w:tab w:val="left" w:pos="881"/>
              </w:tabs>
              <w:jc w:val="center"/>
              <w:rPr>
                <w:rFonts w:ascii="Times New Roman" w:hAnsi="Times New Roman" w:cs="Times New Roman"/>
              </w:rPr>
            </w:pPr>
            <w:r w:rsidRPr="00307B5D">
              <w:rPr>
                <w:rFonts w:ascii="Times New Roman" w:hAnsi="Times New Roman" w:cs="Times New Roman"/>
                <w:sz w:val="22"/>
                <w:szCs w:val="22"/>
              </w:rPr>
              <w:t>15,0</w:t>
            </w:r>
          </w:p>
        </w:tc>
        <w:tc>
          <w:tcPr>
            <w:tcW w:w="850" w:type="dxa"/>
            <w:gridSpan w:val="2"/>
          </w:tcPr>
          <w:p w:rsidR="00BE7063" w:rsidRPr="00307B5D" w:rsidRDefault="00BE7063" w:rsidP="00050F02">
            <w:pPr>
              <w:keepNext/>
              <w:tabs>
                <w:tab w:val="left" w:pos="579"/>
                <w:tab w:val="left" w:pos="650"/>
                <w:tab w:val="left" w:pos="881"/>
              </w:tabs>
              <w:jc w:val="center"/>
              <w:rPr>
                <w:rFonts w:ascii="Times New Roman" w:hAnsi="Times New Roman" w:cs="Times New Roman"/>
              </w:rPr>
            </w:pPr>
            <w:r w:rsidRPr="00307B5D">
              <w:rPr>
                <w:rFonts w:ascii="Times New Roman" w:hAnsi="Times New Roman" w:cs="Times New Roman"/>
                <w:sz w:val="22"/>
                <w:szCs w:val="22"/>
              </w:rPr>
              <w:t>60,0</w:t>
            </w:r>
          </w:p>
        </w:tc>
      </w:tr>
      <w:tr w:rsidR="00BE7063" w:rsidRPr="003255DE" w:rsidTr="0050267F">
        <w:trPr>
          <w:gridAfter w:val="1"/>
          <w:wAfter w:w="9" w:type="dxa"/>
          <w:cantSplit/>
          <w:trHeight w:val="31"/>
        </w:trPr>
        <w:tc>
          <w:tcPr>
            <w:tcW w:w="962" w:type="dxa"/>
            <w:gridSpan w:val="2"/>
          </w:tcPr>
          <w:p w:rsidR="00BE7063" w:rsidRPr="0076255C" w:rsidRDefault="00BE7063" w:rsidP="00050F02">
            <w:pPr>
              <w:keepNext/>
              <w:jc w:val="both"/>
              <w:rPr>
                <w:rFonts w:ascii="Times New Roman" w:hAnsi="Times New Roman" w:cs="Times New Roman"/>
              </w:rPr>
            </w:pPr>
            <w:r>
              <w:rPr>
                <w:rFonts w:ascii="Times New Roman" w:hAnsi="Times New Roman" w:cs="Times New Roman"/>
                <w:sz w:val="22"/>
                <w:szCs w:val="22"/>
              </w:rPr>
              <w:t>10.2</w:t>
            </w:r>
          </w:p>
        </w:tc>
        <w:tc>
          <w:tcPr>
            <w:tcW w:w="5395" w:type="dxa"/>
            <w:gridSpan w:val="2"/>
          </w:tcPr>
          <w:p w:rsidR="00BE7063" w:rsidRPr="0076255C" w:rsidRDefault="00BE7063" w:rsidP="00277A98">
            <w:pPr>
              <w:keepNext/>
              <w:jc w:val="both"/>
              <w:rPr>
                <w:rFonts w:ascii="Times New Roman" w:hAnsi="Times New Roman" w:cs="Times New Roman"/>
              </w:rPr>
            </w:pPr>
            <w:r w:rsidRPr="0076255C">
              <w:rPr>
                <w:rFonts w:ascii="Times New Roman" w:hAnsi="Times New Roman" w:cs="Times New Roman"/>
                <w:sz w:val="22"/>
                <w:szCs w:val="22"/>
              </w:rPr>
              <w:t>О</w:t>
            </w:r>
            <w:r>
              <w:rPr>
                <w:rFonts w:ascii="Times New Roman" w:hAnsi="Times New Roman" w:cs="Times New Roman"/>
                <w:sz w:val="22"/>
                <w:szCs w:val="22"/>
              </w:rPr>
              <w:t>беспечение</w:t>
            </w:r>
            <w:r w:rsidRPr="0076255C">
              <w:rPr>
                <w:rFonts w:ascii="Times New Roman" w:hAnsi="Times New Roman" w:cs="Times New Roman"/>
                <w:sz w:val="22"/>
                <w:szCs w:val="22"/>
              </w:rPr>
              <w:t xml:space="preserve"> общественных пунктов охраны порядка и участковых пунктов полиции оргтехникой и мебелью</w:t>
            </w:r>
          </w:p>
        </w:tc>
        <w:tc>
          <w:tcPr>
            <w:tcW w:w="1850" w:type="dxa"/>
            <w:gridSpan w:val="3"/>
          </w:tcPr>
          <w:p w:rsidR="00BE7063" w:rsidRPr="003F3E5F" w:rsidRDefault="00BE7063" w:rsidP="00AB6506">
            <w:pPr>
              <w:keepNext/>
              <w:tabs>
                <w:tab w:val="left" w:pos="579"/>
                <w:tab w:val="left" w:pos="650"/>
                <w:tab w:val="left" w:pos="881"/>
              </w:tabs>
              <w:jc w:val="center"/>
              <w:rPr>
                <w:rFonts w:ascii="Times New Roman" w:hAnsi="Times New Roman" w:cs="Times New Roman"/>
              </w:rPr>
            </w:pPr>
            <w:r w:rsidRPr="003F3E5F">
              <w:rPr>
                <w:rFonts w:ascii="Times New Roman" w:hAnsi="Times New Roman" w:cs="Times New Roman"/>
                <w:sz w:val="22"/>
                <w:szCs w:val="22"/>
              </w:rPr>
              <w:t xml:space="preserve">ИКМО </w:t>
            </w:r>
            <w:r>
              <w:rPr>
                <w:rFonts w:ascii="Times New Roman" w:hAnsi="Times New Roman" w:cs="Times New Roman"/>
                <w:sz w:val="22"/>
                <w:szCs w:val="22"/>
              </w:rPr>
              <w:t>«</w:t>
            </w:r>
            <w:r w:rsidRPr="003F3E5F">
              <w:rPr>
                <w:rFonts w:ascii="Times New Roman" w:hAnsi="Times New Roman" w:cs="Times New Roman"/>
                <w:sz w:val="22"/>
                <w:szCs w:val="22"/>
              </w:rPr>
              <w:t>ЛМР»,</w:t>
            </w:r>
            <w:r>
              <w:rPr>
                <w:rFonts w:ascii="Times New Roman" w:hAnsi="Times New Roman" w:cs="Times New Roman"/>
                <w:sz w:val="22"/>
                <w:szCs w:val="22"/>
              </w:rPr>
              <w:t xml:space="preserve"> </w:t>
            </w:r>
            <w:r w:rsidRPr="0076255C">
              <w:rPr>
                <w:rFonts w:ascii="Times New Roman" w:hAnsi="Times New Roman" w:cs="Times New Roman"/>
                <w:sz w:val="22"/>
                <w:szCs w:val="22"/>
              </w:rPr>
              <w:t>ОВД</w:t>
            </w: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Pr="0076255C"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ВБ</w:t>
            </w:r>
          </w:p>
        </w:tc>
        <w:tc>
          <w:tcPr>
            <w:tcW w:w="1025" w:type="dxa"/>
            <w:gridSpan w:val="4"/>
          </w:tcPr>
          <w:p w:rsidR="00BE7063" w:rsidRPr="00947C1B" w:rsidRDefault="00C63509" w:rsidP="00050F02">
            <w:pPr>
              <w:keepNext/>
              <w:tabs>
                <w:tab w:val="left" w:pos="579"/>
                <w:tab w:val="left" w:pos="650"/>
                <w:tab w:val="left" w:pos="881"/>
              </w:tabs>
              <w:jc w:val="center"/>
              <w:rPr>
                <w:rFonts w:ascii="Times New Roman" w:hAnsi="Times New Roman" w:cs="Times New Roman"/>
              </w:rPr>
            </w:pPr>
            <w:r w:rsidRPr="00947C1B">
              <w:rPr>
                <w:rFonts w:ascii="Times New Roman" w:hAnsi="Times New Roman" w:cs="Times New Roman"/>
                <w:sz w:val="22"/>
                <w:szCs w:val="22"/>
              </w:rPr>
              <w:t>100,0</w:t>
            </w:r>
          </w:p>
        </w:tc>
        <w:tc>
          <w:tcPr>
            <w:tcW w:w="876" w:type="dxa"/>
            <w:gridSpan w:val="2"/>
          </w:tcPr>
          <w:p w:rsidR="00BE7063" w:rsidRPr="00947C1B" w:rsidRDefault="00C63509" w:rsidP="00947C1B">
            <w:pPr>
              <w:keepNext/>
              <w:tabs>
                <w:tab w:val="left" w:pos="579"/>
                <w:tab w:val="left" w:pos="650"/>
                <w:tab w:val="left" w:pos="881"/>
              </w:tabs>
              <w:jc w:val="center"/>
              <w:rPr>
                <w:rFonts w:ascii="Times New Roman" w:hAnsi="Times New Roman" w:cs="Times New Roman"/>
              </w:rPr>
            </w:pPr>
            <w:r w:rsidRPr="00947C1B">
              <w:rPr>
                <w:rFonts w:ascii="Times New Roman" w:hAnsi="Times New Roman" w:cs="Times New Roman"/>
                <w:sz w:val="22"/>
                <w:szCs w:val="22"/>
              </w:rPr>
              <w:t>100,0</w:t>
            </w:r>
          </w:p>
        </w:tc>
        <w:tc>
          <w:tcPr>
            <w:tcW w:w="865" w:type="dxa"/>
            <w:gridSpan w:val="2"/>
          </w:tcPr>
          <w:p w:rsidR="00BE7063" w:rsidRPr="00947C1B" w:rsidRDefault="00C63509" w:rsidP="00050F02">
            <w:pPr>
              <w:keepNext/>
              <w:tabs>
                <w:tab w:val="left" w:pos="579"/>
                <w:tab w:val="left" w:pos="650"/>
                <w:tab w:val="left" w:pos="881"/>
              </w:tabs>
              <w:jc w:val="center"/>
              <w:rPr>
                <w:rFonts w:ascii="Times New Roman" w:hAnsi="Times New Roman" w:cs="Times New Roman"/>
              </w:rPr>
            </w:pPr>
            <w:r w:rsidRPr="00947C1B">
              <w:rPr>
                <w:rFonts w:ascii="Times New Roman" w:hAnsi="Times New Roman" w:cs="Times New Roman"/>
                <w:sz w:val="22"/>
                <w:szCs w:val="22"/>
              </w:rPr>
              <w:t>120,0</w:t>
            </w:r>
          </w:p>
        </w:tc>
        <w:tc>
          <w:tcPr>
            <w:tcW w:w="871" w:type="dxa"/>
          </w:tcPr>
          <w:p w:rsidR="00BE7063" w:rsidRPr="00947C1B" w:rsidRDefault="00C63509" w:rsidP="00C63509">
            <w:pPr>
              <w:keepNext/>
              <w:tabs>
                <w:tab w:val="left" w:pos="579"/>
                <w:tab w:val="left" w:pos="650"/>
                <w:tab w:val="left" w:pos="881"/>
              </w:tabs>
              <w:jc w:val="center"/>
              <w:rPr>
                <w:rFonts w:ascii="Times New Roman" w:hAnsi="Times New Roman" w:cs="Times New Roman"/>
              </w:rPr>
            </w:pPr>
            <w:r w:rsidRPr="00947C1B">
              <w:rPr>
                <w:rFonts w:ascii="Times New Roman" w:hAnsi="Times New Roman" w:cs="Times New Roman"/>
                <w:sz w:val="22"/>
                <w:szCs w:val="22"/>
              </w:rPr>
              <w:t>120,0</w:t>
            </w:r>
          </w:p>
        </w:tc>
        <w:tc>
          <w:tcPr>
            <w:tcW w:w="850" w:type="dxa"/>
            <w:gridSpan w:val="2"/>
          </w:tcPr>
          <w:p w:rsidR="00BE7063" w:rsidRPr="00947C1B" w:rsidRDefault="00947C1B"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440,0</w:t>
            </w:r>
          </w:p>
        </w:tc>
      </w:tr>
      <w:tr w:rsidR="00BE7063" w:rsidRPr="003255DE" w:rsidTr="0050267F">
        <w:trPr>
          <w:gridAfter w:val="1"/>
          <w:wAfter w:w="9" w:type="dxa"/>
          <w:cantSplit/>
          <w:trHeight w:val="31"/>
        </w:trPr>
        <w:tc>
          <w:tcPr>
            <w:tcW w:w="962" w:type="dxa"/>
            <w:gridSpan w:val="2"/>
          </w:tcPr>
          <w:p w:rsidR="00BE7063" w:rsidRDefault="00BE7063" w:rsidP="00050F02">
            <w:pPr>
              <w:keepNext/>
              <w:jc w:val="both"/>
              <w:rPr>
                <w:rFonts w:ascii="Times New Roman" w:hAnsi="Times New Roman" w:cs="Times New Roman"/>
              </w:rPr>
            </w:pPr>
            <w:r>
              <w:rPr>
                <w:rFonts w:ascii="Times New Roman" w:hAnsi="Times New Roman" w:cs="Times New Roman"/>
                <w:sz w:val="22"/>
                <w:szCs w:val="22"/>
              </w:rPr>
              <w:t>10.3</w:t>
            </w:r>
          </w:p>
        </w:tc>
        <w:tc>
          <w:tcPr>
            <w:tcW w:w="5395" w:type="dxa"/>
            <w:gridSpan w:val="2"/>
          </w:tcPr>
          <w:p w:rsidR="00BE7063" w:rsidRPr="00AB6506" w:rsidRDefault="00BE7063" w:rsidP="0076255C">
            <w:pPr>
              <w:keepNext/>
              <w:jc w:val="both"/>
              <w:rPr>
                <w:rFonts w:ascii="Times New Roman" w:hAnsi="Times New Roman" w:cs="Times New Roman"/>
              </w:rPr>
            </w:pPr>
            <w:r w:rsidRPr="00AB6506">
              <w:rPr>
                <w:rFonts w:ascii="Times New Roman" w:hAnsi="Times New Roman" w:cs="Times New Roman"/>
                <w:sz w:val="22"/>
                <w:szCs w:val="22"/>
              </w:rPr>
              <w:t>Осуществлять текущий ремонт общественных пунктов охраны порядка, участковых пунктов полиции</w:t>
            </w:r>
          </w:p>
        </w:tc>
        <w:tc>
          <w:tcPr>
            <w:tcW w:w="1850" w:type="dxa"/>
            <w:gridSpan w:val="3"/>
          </w:tcPr>
          <w:p w:rsidR="00BE7063" w:rsidRPr="002B4C87" w:rsidRDefault="00BE7063" w:rsidP="00AB6506">
            <w:pPr>
              <w:keepNext/>
              <w:tabs>
                <w:tab w:val="left" w:pos="579"/>
                <w:tab w:val="left" w:pos="650"/>
                <w:tab w:val="left" w:pos="881"/>
              </w:tabs>
              <w:jc w:val="center"/>
              <w:rPr>
                <w:rFonts w:ascii="Times New Roman" w:hAnsi="Times New Roman" w:cs="Times New Roman"/>
              </w:rPr>
            </w:pPr>
            <w:r w:rsidRPr="002B4C87">
              <w:rPr>
                <w:rFonts w:ascii="Times New Roman" w:hAnsi="Times New Roman" w:cs="Times New Roman"/>
                <w:sz w:val="22"/>
                <w:szCs w:val="22"/>
              </w:rPr>
              <w:t>Предприятия и Организации города</w:t>
            </w: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Pr="00277A98" w:rsidRDefault="00BE7063" w:rsidP="00050F02">
            <w:pPr>
              <w:keepNext/>
              <w:tabs>
                <w:tab w:val="left" w:pos="579"/>
                <w:tab w:val="left" w:pos="650"/>
                <w:tab w:val="left" w:pos="881"/>
              </w:tabs>
              <w:jc w:val="center"/>
              <w:rPr>
                <w:rFonts w:ascii="Times New Roman" w:hAnsi="Times New Roman" w:cs="Times New Roman"/>
              </w:rPr>
            </w:pPr>
            <w:r w:rsidRPr="00277A98">
              <w:rPr>
                <w:rFonts w:ascii="Times New Roman" w:hAnsi="Times New Roman" w:cs="Times New Roman"/>
                <w:sz w:val="22"/>
                <w:szCs w:val="22"/>
              </w:rPr>
              <w:t>ВБ</w:t>
            </w:r>
          </w:p>
          <w:p w:rsidR="00BE7063" w:rsidRPr="00277A98" w:rsidRDefault="00BE7063" w:rsidP="00050F02">
            <w:pPr>
              <w:keepNext/>
              <w:tabs>
                <w:tab w:val="left" w:pos="579"/>
                <w:tab w:val="left" w:pos="650"/>
                <w:tab w:val="left" w:pos="881"/>
              </w:tabs>
              <w:jc w:val="center"/>
              <w:rPr>
                <w:rFonts w:ascii="Times New Roman" w:hAnsi="Times New Roman" w:cs="Times New Roman"/>
              </w:rPr>
            </w:pPr>
            <w:r w:rsidRPr="00277A98">
              <w:rPr>
                <w:rFonts w:ascii="Times New Roman" w:hAnsi="Times New Roman" w:cs="Times New Roman"/>
                <w:sz w:val="22"/>
                <w:szCs w:val="22"/>
              </w:rPr>
              <w:t>МБ</w:t>
            </w:r>
          </w:p>
        </w:tc>
        <w:tc>
          <w:tcPr>
            <w:tcW w:w="1025" w:type="dxa"/>
            <w:gridSpan w:val="4"/>
          </w:tcPr>
          <w:p w:rsidR="00BE7063" w:rsidRPr="00277A98" w:rsidRDefault="00BE7063" w:rsidP="00050F02">
            <w:pPr>
              <w:keepNext/>
              <w:tabs>
                <w:tab w:val="left" w:pos="579"/>
                <w:tab w:val="left" w:pos="650"/>
                <w:tab w:val="left" w:pos="881"/>
              </w:tabs>
              <w:jc w:val="center"/>
              <w:rPr>
                <w:rFonts w:ascii="Times New Roman" w:hAnsi="Times New Roman" w:cs="Times New Roman"/>
              </w:rPr>
            </w:pPr>
            <w:r w:rsidRPr="00277A98">
              <w:rPr>
                <w:rFonts w:ascii="Times New Roman" w:hAnsi="Times New Roman" w:cs="Times New Roman"/>
                <w:sz w:val="22"/>
                <w:szCs w:val="22"/>
              </w:rPr>
              <w:t xml:space="preserve">100,0 </w:t>
            </w:r>
            <w:proofErr w:type="spellStart"/>
            <w:r w:rsidRPr="00277A98">
              <w:rPr>
                <w:rFonts w:ascii="Times New Roman" w:hAnsi="Times New Roman" w:cs="Times New Roman"/>
                <w:sz w:val="22"/>
                <w:szCs w:val="22"/>
              </w:rPr>
              <w:t>100,0</w:t>
            </w:r>
            <w:proofErr w:type="spellEnd"/>
          </w:p>
        </w:tc>
        <w:tc>
          <w:tcPr>
            <w:tcW w:w="876" w:type="dxa"/>
            <w:gridSpan w:val="2"/>
          </w:tcPr>
          <w:p w:rsidR="00BE7063" w:rsidRPr="00277A98" w:rsidRDefault="00BE7063" w:rsidP="0076255C">
            <w:pPr>
              <w:keepNext/>
              <w:tabs>
                <w:tab w:val="left" w:pos="579"/>
                <w:tab w:val="left" w:pos="650"/>
                <w:tab w:val="left" w:pos="881"/>
              </w:tabs>
              <w:jc w:val="center"/>
              <w:rPr>
                <w:rFonts w:ascii="Times New Roman" w:hAnsi="Times New Roman" w:cs="Times New Roman"/>
              </w:rPr>
            </w:pPr>
            <w:r w:rsidRPr="00277A98">
              <w:rPr>
                <w:rFonts w:ascii="Times New Roman" w:hAnsi="Times New Roman" w:cs="Times New Roman"/>
                <w:sz w:val="22"/>
                <w:szCs w:val="22"/>
              </w:rPr>
              <w:t xml:space="preserve">100,0 </w:t>
            </w:r>
            <w:proofErr w:type="spellStart"/>
            <w:r w:rsidRPr="00277A98">
              <w:rPr>
                <w:rFonts w:ascii="Times New Roman" w:hAnsi="Times New Roman" w:cs="Times New Roman"/>
                <w:sz w:val="22"/>
                <w:szCs w:val="22"/>
              </w:rPr>
              <w:t>100,0</w:t>
            </w:r>
            <w:proofErr w:type="spellEnd"/>
          </w:p>
        </w:tc>
        <w:tc>
          <w:tcPr>
            <w:tcW w:w="865" w:type="dxa"/>
            <w:gridSpan w:val="2"/>
          </w:tcPr>
          <w:p w:rsidR="00BE7063" w:rsidRPr="00277A98" w:rsidRDefault="00BE7063" w:rsidP="00050F02">
            <w:pPr>
              <w:keepNext/>
              <w:tabs>
                <w:tab w:val="left" w:pos="579"/>
                <w:tab w:val="left" w:pos="650"/>
                <w:tab w:val="left" w:pos="881"/>
              </w:tabs>
              <w:jc w:val="center"/>
              <w:rPr>
                <w:rFonts w:ascii="Times New Roman" w:hAnsi="Times New Roman" w:cs="Times New Roman"/>
              </w:rPr>
            </w:pPr>
            <w:r w:rsidRPr="00277A98">
              <w:rPr>
                <w:rFonts w:ascii="Times New Roman" w:hAnsi="Times New Roman" w:cs="Times New Roman"/>
                <w:sz w:val="22"/>
                <w:szCs w:val="22"/>
              </w:rPr>
              <w:t xml:space="preserve">100,0 </w:t>
            </w:r>
            <w:proofErr w:type="spellStart"/>
            <w:r w:rsidRPr="00277A98">
              <w:rPr>
                <w:rFonts w:ascii="Times New Roman" w:hAnsi="Times New Roman" w:cs="Times New Roman"/>
                <w:sz w:val="22"/>
                <w:szCs w:val="22"/>
              </w:rPr>
              <w:t>100,0</w:t>
            </w:r>
            <w:proofErr w:type="spellEnd"/>
          </w:p>
        </w:tc>
        <w:tc>
          <w:tcPr>
            <w:tcW w:w="871" w:type="dxa"/>
          </w:tcPr>
          <w:p w:rsidR="00BE7063" w:rsidRPr="00277A98" w:rsidRDefault="00BE7063" w:rsidP="00050F02">
            <w:pPr>
              <w:keepNext/>
              <w:tabs>
                <w:tab w:val="left" w:pos="579"/>
                <w:tab w:val="left" w:pos="650"/>
                <w:tab w:val="left" w:pos="881"/>
              </w:tabs>
              <w:jc w:val="center"/>
              <w:rPr>
                <w:rFonts w:ascii="Times New Roman" w:hAnsi="Times New Roman" w:cs="Times New Roman"/>
              </w:rPr>
            </w:pPr>
            <w:r w:rsidRPr="00277A98">
              <w:rPr>
                <w:rFonts w:ascii="Times New Roman" w:hAnsi="Times New Roman" w:cs="Times New Roman"/>
                <w:sz w:val="22"/>
                <w:szCs w:val="22"/>
              </w:rPr>
              <w:t xml:space="preserve">100,0 </w:t>
            </w:r>
            <w:proofErr w:type="spellStart"/>
            <w:r w:rsidRPr="00277A98">
              <w:rPr>
                <w:rFonts w:ascii="Times New Roman" w:hAnsi="Times New Roman" w:cs="Times New Roman"/>
                <w:sz w:val="22"/>
                <w:szCs w:val="22"/>
              </w:rPr>
              <w:t>100,0</w:t>
            </w:r>
            <w:proofErr w:type="spellEnd"/>
          </w:p>
        </w:tc>
        <w:tc>
          <w:tcPr>
            <w:tcW w:w="850" w:type="dxa"/>
            <w:gridSpan w:val="2"/>
          </w:tcPr>
          <w:p w:rsidR="00BE7063" w:rsidRPr="00277A98" w:rsidRDefault="00BE7063" w:rsidP="00050F02">
            <w:pPr>
              <w:keepNext/>
              <w:tabs>
                <w:tab w:val="left" w:pos="579"/>
                <w:tab w:val="left" w:pos="650"/>
                <w:tab w:val="left" w:pos="881"/>
              </w:tabs>
              <w:jc w:val="center"/>
              <w:rPr>
                <w:rFonts w:ascii="Times New Roman" w:hAnsi="Times New Roman" w:cs="Times New Roman"/>
              </w:rPr>
            </w:pPr>
            <w:r w:rsidRPr="00277A98">
              <w:rPr>
                <w:rFonts w:ascii="Times New Roman" w:hAnsi="Times New Roman" w:cs="Times New Roman"/>
                <w:sz w:val="22"/>
                <w:szCs w:val="22"/>
              </w:rPr>
              <w:t>400,0</w:t>
            </w:r>
          </w:p>
          <w:p w:rsidR="00BE7063" w:rsidRPr="003255DE" w:rsidRDefault="00BE7063" w:rsidP="00050F02">
            <w:pPr>
              <w:keepNext/>
              <w:tabs>
                <w:tab w:val="left" w:pos="579"/>
                <w:tab w:val="left" w:pos="650"/>
                <w:tab w:val="left" w:pos="881"/>
              </w:tabs>
              <w:jc w:val="center"/>
              <w:rPr>
                <w:rFonts w:ascii="Times New Roman" w:hAnsi="Times New Roman" w:cs="Times New Roman"/>
              </w:rPr>
            </w:pPr>
            <w:r w:rsidRPr="00277A98">
              <w:rPr>
                <w:rFonts w:ascii="Times New Roman" w:hAnsi="Times New Roman" w:cs="Times New Roman"/>
                <w:sz w:val="22"/>
                <w:szCs w:val="22"/>
              </w:rPr>
              <w:t>400,0</w:t>
            </w:r>
          </w:p>
        </w:tc>
      </w:tr>
      <w:tr w:rsidR="00BE7063" w:rsidRPr="003255DE" w:rsidTr="0050267F">
        <w:trPr>
          <w:gridAfter w:val="1"/>
          <w:wAfter w:w="9" w:type="dxa"/>
          <w:cantSplit/>
          <w:trHeight w:val="31"/>
        </w:trPr>
        <w:tc>
          <w:tcPr>
            <w:tcW w:w="962" w:type="dxa"/>
            <w:gridSpan w:val="2"/>
          </w:tcPr>
          <w:p w:rsidR="00BE7063" w:rsidRDefault="00BE7063" w:rsidP="00050F02">
            <w:pPr>
              <w:keepNext/>
              <w:jc w:val="both"/>
              <w:rPr>
                <w:rFonts w:ascii="Times New Roman" w:hAnsi="Times New Roman" w:cs="Times New Roman"/>
              </w:rPr>
            </w:pPr>
            <w:r>
              <w:rPr>
                <w:rFonts w:ascii="Times New Roman" w:hAnsi="Times New Roman" w:cs="Times New Roman"/>
                <w:sz w:val="22"/>
                <w:szCs w:val="22"/>
              </w:rPr>
              <w:lastRenderedPageBreak/>
              <w:t>10.4</w:t>
            </w:r>
          </w:p>
        </w:tc>
        <w:tc>
          <w:tcPr>
            <w:tcW w:w="5395" w:type="dxa"/>
            <w:gridSpan w:val="2"/>
          </w:tcPr>
          <w:p w:rsidR="00BE7063" w:rsidRPr="002B4C87" w:rsidRDefault="00BE7063" w:rsidP="002B4C87">
            <w:pPr>
              <w:keepNext/>
              <w:jc w:val="both"/>
              <w:rPr>
                <w:rFonts w:ascii="Times New Roman" w:hAnsi="Times New Roman" w:cs="Times New Roman"/>
              </w:rPr>
            </w:pPr>
            <w:r w:rsidRPr="002B4C87">
              <w:rPr>
                <w:rFonts w:ascii="Times New Roman" w:hAnsi="Times New Roman" w:cs="Times New Roman"/>
                <w:sz w:val="22"/>
                <w:szCs w:val="22"/>
              </w:rPr>
              <w:t>Стимулировать</w:t>
            </w:r>
            <w:r>
              <w:rPr>
                <w:rFonts w:ascii="Times New Roman" w:hAnsi="Times New Roman" w:cs="Times New Roman"/>
                <w:sz w:val="22"/>
                <w:szCs w:val="22"/>
              </w:rPr>
              <w:t xml:space="preserve"> </w:t>
            </w:r>
            <w:r w:rsidRPr="002B4C87">
              <w:rPr>
                <w:rFonts w:ascii="Times New Roman" w:hAnsi="Times New Roman" w:cs="Times New Roman"/>
                <w:sz w:val="22"/>
                <w:szCs w:val="22"/>
              </w:rPr>
              <w:t>сельских участковых уполномоченных полиции путем предоставления им жилья на административном участке</w:t>
            </w:r>
          </w:p>
        </w:tc>
        <w:tc>
          <w:tcPr>
            <w:tcW w:w="1850" w:type="dxa"/>
            <w:gridSpan w:val="3"/>
          </w:tcPr>
          <w:p w:rsidR="00BE7063" w:rsidRPr="002B4C87" w:rsidRDefault="00BE7063" w:rsidP="002B4C87">
            <w:pPr>
              <w:rPr>
                <w:rFonts w:ascii="Times New Roman" w:hAnsi="Times New Roman" w:cs="Times New Roman"/>
              </w:rPr>
            </w:pPr>
            <w:r w:rsidRPr="002B4C87">
              <w:rPr>
                <w:rFonts w:ascii="Times New Roman" w:hAnsi="Times New Roman" w:cs="Times New Roman"/>
                <w:sz w:val="22"/>
                <w:szCs w:val="22"/>
              </w:rPr>
              <w:t>ИКМО «ЛМР», Главы сельских поселений, ОВД</w:t>
            </w:r>
          </w:p>
          <w:p w:rsidR="00BE7063" w:rsidRPr="002B4C87" w:rsidRDefault="00BE7063" w:rsidP="00AB6506">
            <w:pPr>
              <w:keepNext/>
              <w:tabs>
                <w:tab w:val="left" w:pos="579"/>
                <w:tab w:val="left" w:pos="650"/>
                <w:tab w:val="left" w:pos="881"/>
              </w:tabs>
              <w:jc w:val="center"/>
              <w:rPr>
                <w:rFonts w:ascii="Times New Roman" w:hAnsi="Times New Roman" w:cs="Times New Roman"/>
              </w:rPr>
            </w:pP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sidRPr="002B4C87">
              <w:rPr>
                <w:rFonts w:ascii="Times New Roman" w:hAnsi="Times New Roman" w:cs="Times New Roman"/>
                <w:sz w:val="22"/>
                <w:szCs w:val="22"/>
              </w:rPr>
              <w:t>МБ</w:t>
            </w:r>
            <w:r>
              <w:rPr>
                <w:rFonts w:ascii="Times New Roman" w:hAnsi="Times New Roman" w:cs="Times New Roman"/>
                <w:sz w:val="22"/>
                <w:szCs w:val="22"/>
              </w:rPr>
              <w:t xml:space="preserve">           </w:t>
            </w:r>
          </w:p>
          <w:p w:rsidR="00BE7063" w:rsidRDefault="00BE7063" w:rsidP="00050F02">
            <w:pPr>
              <w:keepNext/>
              <w:tabs>
                <w:tab w:val="left" w:pos="579"/>
                <w:tab w:val="left" w:pos="650"/>
                <w:tab w:val="left" w:pos="881"/>
              </w:tabs>
              <w:jc w:val="center"/>
              <w:rPr>
                <w:rFonts w:ascii="Times New Roman" w:hAnsi="Times New Roman" w:cs="Times New Roman"/>
              </w:rPr>
            </w:pPr>
          </w:p>
          <w:p w:rsidR="00BE7063" w:rsidRPr="002B4C87"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РБ</w:t>
            </w:r>
          </w:p>
        </w:tc>
        <w:tc>
          <w:tcPr>
            <w:tcW w:w="1025" w:type="dxa"/>
            <w:gridSpan w:val="4"/>
          </w:tcPr>
          <w:p w:rsidR="00BE7063" w:rsidRDefault="00C63509"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w:t>
            </w:r>
          </w:p>
          <w:p w:rsidR="00BE7063" w:rsidRDefault="00BE7063" w:rsidP="00050F02">
            <w:pPr>
              <w:keepNext/>
              <w:tabs>
                <w:tab w:val="left" w:pos="579"/>
                <w:tab w:val="left" w:pos="650"/>
                <w:tab w:val="left" w:pos="881"/>
              </w:tabs>
              <w:jc w:val="center"/>
              <w:rPr>
                <w:rFonts w:ascii="Times New Roman" w:hAnsi="Times New Roman" w:cs="Times New Roman"/>
              </w:rPr>
            </w:pPr>
          </w:p>
          <w:p w:rsidR="00BE7063" w:rsidRPr="002B4C87"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2500,0</w:t>
            </w:r>
          </w:p>
          <w:p w:rsidR="00BE7063" w:rsidRDefault="00BE7063" w:rsidP="0076255C">
            <w:pPr>
              <w:keepNext/>
              <w:tabs>
                <w:tab w:val="left" w:pos="579"/>
                <w:tab w:val="left" w:pos="650"/>
                <w:tab w:val="left" w:pos="881"/>
              </w:tabs>
              <w:jc w:val="center"/>
              <w:rPr>
                <w:rFonts w:ascii="Times New Roman" w:hAnsi="Times New Roman" w:cs="Times New Roman"/>
              </w:rPr>
            </w:pPr>
          </w:p>
          <w:p w:rsidR="00BE7063" w:rsidRPr="002B4C87"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w:t>
            </w:r>
          </w:p>
        </w:tc>
        <w:tc>
          <w:tcPr>
            <w:tcW w:w="865"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2500,0</w:t>
            </w:r>
          </w:p>
          <w:p w:rsidR="00BE7063" w:rsidRDefault="00BE7063" w:rsidP="00050F02">
            <w:pPr>
              <w:keepNext/>
              <w:tabs>
                <w:tab w:val="left" w:pos="579"/>
                <w:tab w:val="left" w:pos="650"/>
                <w:tab w:val="left" w:pos="881"/>
              </w:tabs>
              <w:jc w:val="center"/>
              <w:rPr>
                <w:rFonts w:ascii="Times New Roman" w:hAnsi="Times New Roman" w:cs="Times New Roman"/>
              </w:rPr>
            </w:pPr>
          </w:p>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w:t>
            </w:r>
          </w:p>
          <w:p w:rsidR="00BE7063" w:rsidRPr="002B4C87" w:rsidRDefault="00BE7063" w:rsidP="00050F02">
            <w:pPr>
              <w:keepNext/>
              <w:tabs>
                <w:tab w:val="left" w:pos="579"/>
                <w:tab w:val="left" w:pos="650"/>
                <w:tab w:val="left" w:pos="881"/>
              </w:tabs>
              <w:jc w:val="center"/>
              <w:rPr>
                <w:rFonts w:ascii="Times New Roman" w:hAnsi="Times New Roman" w:cs="Times New Roman"/>
              </w:rPr>
            </w:pPr>
          </w:p>
        </w:tc>
        <w:tc>
          <w:tcPr>
            <w:tcW w:w="871" w:type="dxa"/>
          </w:tcPr>
          <w:p w:rsidR="00BE7063" w:rsidRDefault="00BE7063" w:rsidP="002B4C87">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2500,0</w:t>
            </w:r>
          </w:p>
          <w:p w:rsidR="00BE7063" w:rsidRDefault="00BE7063" w:rsidP="002B4C87">
            <w:pPr>
              <w:keepNext/>
              <w:tabs>
                <w:tab w:val="left" w:pos="579"/>
                <w:tab w:val="left" w:pos="650"/>
                <w:tab w:val="left" w:pos="881"/>
              </w:tabs>
              <w:jc w:val="center"/>
              <w:rPr>
                <w:rFonts w:ascii="Times New Roman" w:hAnsi="Times New Roman" w:cs="Times New Roman"/>
              </w:rPr>
            </w:pPr>
          </w:p>
          <w:p w:rsidR="00BE7063" w:rsidRDefault="00BE7063" w:rsidP="002B4C87">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w:t>
            </w:r>
          </w:p>
          <w:p w:rsidR="00BE7063" w:rsidRPr="002B4C87" w:rsidRDefault="00BE7063" w:rsidP="002B4C87">
            <w:pPr>
              <w:keepNext/>
              <w:tabs>
                <w:tab w:val="left" w:pos="579"/>
                <w:tab w:val="left" w:pos="650"/>
                <w:tab w:val="left" w:pos="881"/>
              </w:tabs>
              <w:jc w:val="center"/>
              <w:rPr>
                <w:rFonts w:ascii="Times New Roman" w:hAnsi="Times New Roman" w:cs="Times New Roman"/>
              </w:rPr>
            </w:pPr>
          </w:p>
        </w:tc>
        <w:tc>
          <w:tcPr>
            <w:tcW w:w="850" w:type="dxa"/>
            <w:gridSpan w:val="2"/>
          </w:tcPr>
          <w:p w:rsidR="00BE7063" w:rsidRDefault="00C63509"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75</w:t>
            </w:r>
            <w:r w:rsidR="00BE7063" w:rsidRPr="00277A98">
              <w:rPr>
                <w:rFonts w:ascii="Times New Roman" w:hAnsi="Times New Roman" w:cs="Times New Roman"/>
                <w:sz w:val="22"/>
                <w:szCs w:val="22"/>
              </w:rPr>
              <w:t>00,</w:t>
            </w:r>
          </w:p>
          <w:p w:rsidR="00BE7063" w:rsidRDefault="00BE7063" w:rsidP="00050F02">
            <w:pPr>
              <w:keepNext/>
              <w:tabs>
                <w:tab w:val="left" w:pos="579"/>
                <w:tab w:val="left" w:pos="650"/>
                <w:tab w:val="left" w:pos="881"/>
              </w:tabs>
              <w:jc w:val="center"/>
              <w:rPr>
                <w:rFonts w:ascii="Times New Roman" w:hAnsi="Times New Roman" w:cs="Times New Roman"/>
              </w:rPr>
            </w:pPr>
            <w:r w:rsidRPr="00277A98">
              <w:rPr>
                <w:rFonts w:ascii="Times New Roman" w:hAnsi="Times New Roman" w:cs="Times New Roman"/>
                <w:sz w:val="22"/>
                <w:szCs w:val="22"/>
              </w:rPr>
              <w:t>0</w:t>
            </w:r>
          </w:p>
          <w:p w:rsidR="00BE7063" w:rsidRPr="00277A98"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w:t>
            </w:r>
          </w:p>
        </w:tc>
      </w:tr>
      <w:tr w:rsidR="00BE7063" w:rsidRPr="003255DE" w:rsidTr="0050267F">
        <w:trPr>
          <w:gridAfter w:val="1"/>
          <w:wAfter w:w="9" w:type="dxa"/>
          <w:cantSplit/>
          <w:trHeight w:val="31"/>
        </w:trPr>
        <w:tc>
          <w:tcPr>
            <w:tcW w:w="962" w:type="dxa"/>
            <w:gridSpan w:val="2"/>
          </w:tcPr>
          <w:p w:rsidR="00BE7063" w:rsidRDefault="00BE7063" w:rsidP="00050F02">
            <w:pPr>
              <w:keepNext/>
              <w:jc w:val="both"/>
              <w:rPr>
                <w:rFonts w:ascii="Times New Roman" w:hAnsi="Times New Roman" w:cs="Times New Roman"/>
              </w:rPr>
            </w:pPr>
            <w:r>
              <w:rPr>
                <w:rFonts w:ascii="Times New Roman" w:hAnsi="Times New Roman" w:cs="Times New Roman"/>
                <w:sz w:val="22"/>
                <w:szCs w:val="22"/>
              </w:rPr>
              <w:t>10.5</w:t>
            </w:r>
          </w:p>
        </w:tc>
        <w:tc>
          <w:tcPr>
            <w:tcW w:w="5395" w:type="dxa"/>
            <w:gridSpan w:val="2"/>
          </w:tcPr>
          <w:p w:rsidR="00BE7063" w:rsidRPr="002B4C87" w:rsidRDefault="00BE7063" w:rsidP="002B4C87">
            <w:pPr>
              <w:keepNext/>
              <w:jc w:val="both"/>
              <w:rPr>
                <w:rFonts w:ascii="Times New Roman" w:hAnsi="Times New Roman" w:cs="Times New Roman"/>
              </w:rPr>
            </w:pPr>
            <w:r>
              <w:rPr>
                <w:rFonts w:ascii="Times New Roman" w:hAnsi="Times New Roman" w:cs="Times New Roman"/>
                <w:sz w:val="22"/>
                <w:szCs w:val="22"/>
              </w:rPr>
              <w:t>Издание листовок, буклетов, плакатов и др. по профилактике правонарушений</w:t>
            </w:r>
          </w:p>
        </w:tc>
        <w:tc>
          <w:tcPr>
            <w:tcW w:w="1850" w:type="dxa"/>
            <w:gridSpan w:val="3"/>
          </w:tcPr>
          <w:p w:rsidR="00BE7063" w:rsidRPr="002B4C87" w:rsidRDefault="00BE7063" w:rsidP="002B4C87">
            <w:pPr>
              <w:rPr>
                <w:rFonts w:ascii="Times New Roman" w:hAnsi="Times New Roman" w:cs="Times New Roman"/>
              </w:rPr>
            </w:pPr>
            <w:r>
              <w:rPr>
                <w:rFonts w:ascii="Times New Roman" w:hAnsi="Times New Roman" w:cs="Times New Roman"/>
                <w:sz w:val="22"/>
                <w:szCs w:val="22"/>
              </w:rPr>
              <w:t>МКУ «УДМС и</w:t>
            </w:r>
            <w:proofErr w:type="gramStart"/>
            <w:r>
              <w:rPr>
                <w:rFonts w:ascii="Times New Roman" w:hAnsi="Times New Roman" w:cs="Times New Roman"/>
                <w:sz w:val="22"/>
                <w:szCs w:val="22"/>
              </w:rPr>
              <w:t xml:space="preserve"> Т</w:t>
            </w:r>
            <w:proofErr w:type="gramEnd"/>
            <w:r>
              <w:rPr>
                <w:rFonts w:ascii="Times New Roman" w:hAnsi="Times New Roman" w:cs="Times New Roman"/>
                <w:sz w:val="22"/>
                <w:szCs w:val="22"/>
              </w:rPr>
              <w:t>»</w:t>
            </w: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Pr="00947C1B" w:rsidRDefault="00BE7063" w:rsidP="00050F02">
            <w:pPr>
              <w:keepNext/>
              <w:tabs>
                <w:tab w:val="left" w:pos="579"/>
                <w:tab w:val="left" w:pos="650"/>
                <w:tab w:val="left" w:pos="881"/>
              </w:tabs>
              <w:jc w:val="center"/>
              <w:rPr>
                <w:rFonts w:ascii="Times New Roman" w:hAnsi="Times New Roman" w:cs="Times New Roman"/>
              </w:rPr>
            </w:pPr>
            <w:r w:rsidRPr="00947C1B">
              <w:rPr>
                <w:rFonts w:ascii="Times New Roman" w:hAnsi="Times New Roman" w:cs="Times New Roman"/>
                <w:sz w:val="22"/>
                <w:szCs w:val="22"/>
              </w:rPr>
              <w:t>МБ</w:t>
            </w:r>
          </w:p>
        </w:tc>
        <w:tc>
          <w:tcPr>
            <w:tcW w:w="1025" w:type="dxa"/>
            <w:gridSpan w:val="4"/>
          </w:tcPr>
          <w:p w:rsidR="00BE7063" w:rsidRPr="00947C1B" w:rsidRDefault="00C63509" w:rsidP="00050F02">
            <w:pPr>
              <w:keepNext/>
              <w:tabs>
                <w:tab w:val="left" w:pos="579"/>
                <w:tab w:val="left" w:pos="650"/>
                <w:tab w:val="left" w:pos="881"/>
              </w:tabs>
              <w:jc w:val="center"/>
              <w:rPr>
                <w:rFonts w:ascii="Times New Roman" w:hAnsi="Times New Roman" w:cs="Times New Roman"/>
              </w:rPr>
            </w:pPr>
            <w:r w:rsidRPr="00947C1B">
              <w:rPr>
                <w:rFonts w:ascii="Times New Roman" w:hAnsi="Times New Roman" w:cs="Times New Roman"/>
                <w:sz w:val="22"/>
                <w:szCs w:val="22"/>
              </w:rPr>
              <w:t>10,0</w:t>
            </w:r>
          </w:p>
        </w:tc>
        <w:tc>
          <w:tcPr>
            <w:tcW w:w="876" w:type="dxa"/>
            <w:gridSpan w:val="2"/>
          </w:tcPr>
          <w:p w:rsidR="00BE7063" w:rsidRPr="00947C1B" w:rsidRDefault="00C63509" w:rsidP="00C63509">
            <w:pPr>
              <w:keepNext/>
              <w:tabs>
                <w:tab w:val="left" w:pos="579"/>
                <w:tab w:val="left" w:pos="650"/>
                <w:tab w:val="left" w:pos="881"/>
              </w:tabs>
              <w:jc w:val="center"/>
              <w:rPr>
                <w:rFonts w:ascii="Times New Roman" w:hAnsi="Times New Roman" w:cs="Times New Roman"/>
              </w:rPr>
            </w:pPr>
            <w:r w:rsidRPr="00947C1B">
              <w:rPr>
                <w:rFonts w:ascii="Times New Roman" w:hAnsi="Times New Roman" w:cs="Times New Roman"/>
                <w:sz w:val="22"/>
                <w:szCs w:val="22"/>
              </w:rPr>
              <w:t>10,0</w:t>
            </w:r>
          </w:p>
        </w:tc>
        <w:tc>
          <w:tcPr>
            <w:tcW w:w="865" w:type="dxa"/>
            <w:gridSpan w:val="2"/>
          </w:tcPr>
          <w:p w:rsidR="00BE7063" w:rsidRPr="00947C1B" w:rsidRDefault="00C63509" w:rsidP="00050F02">
            <w:pPr>
              <w:keepNext/>
              <w:tabs>
                <w:tab w:val="left" w:pos="579"/>
                <w:tab w:val="left" w:pos="650"/>
                <w:tab w:val="left" w:pos="881"/>
              </w:tabs>
              <w:jc w:val="center"/>
              <w:rPr>
                <w:rFonts w:ascii="Times New Roman" w:hAnsi="Times New Roman" w:cs="Times New Roman"/>
              </w:rPr>
            </w:pPr>
            <w:r w:rsidRPr="00947C1B">
              <w:rPr>
                <w:rFonts w:ascii="Times New Roman" w:hAnsi="Times New Roman" w:cs="Times New Roman"/>
                <w:sz w:val="22"/>
                <w:szCs w:val="22"/>
              </w:rPr>
              <w:t>10,0</w:t>
            </w:r>
          </w:p>
        </w:tc>
        <w:tc>
          <w:tcPr>
            <w:tcW w:w="871" w:type="dxa"/>
          </w:tcPr>
          <w:p w:rsidR="00BE7063" w:rsidRPr="00947C1B" w:rsidRDefault="00C63509" w:rsidP="00947C1B">
            <w:pPr>
              <w:keepNext/>
              <w:tabs>
                <w:tab w:val="left" w:pos="579"/>
                <w:tab w:val="left" w:pos="650"/>
                <w:tab w:val="left" w:pos="881"/>
              </w:tabs>
              <w:jc w:val="center"/>
              <w:rPr>
                <w:rFonts w:ascii="Times New Roman" w:hAnsi="Times New Roman" w:cs="Times New Roman"/>
              </w:rPr>
            </w:pPr>
            <w:r w:rsidRPr="00947C1B">
              <w:rPr>
                <w:rFonts w:ascii="Times New Roman" w:hAnsi="Times New Roman" w:cs="Times New Roman"/>
                <w:sz w:val="22"/>
                <w:szCs w:val="22"/>
              </w:rPr>
              <w:t>10,0</w:t>
            </w:r>
          </w:p>
        </w:tc>
        <w:tc>
          <w:tcPr>
            <w:tcW w:w="850" w:type="dxa"/>
            <w:gridSpan w:val="2"/>
          </w:tcPr>
          <w:p w:rsidR="00BE7063" w:rsidRPr="00947C1B" w:rsidRDefault="00947C1B" w:rsidP="00947C1B">
            <w:pPr>
              <w:keepNext/>
              <w:tabs>
                <w:tab w:val="left" w:pos="579"/>
                <w:tab w:val="left" w:pos="650"/>
                <w:tab w:val="left" w:pos="881"/>
              </w:tabs>
              <w:jc w:val="center"/>
              <w:rPr>
                <w:rFonts w:ascii="Times New Roman" w:hAnsi="Times New Roman" w:cs="Times New Roman"/>
              </w:rPr>
            </w:pPr>
            <w:r w:rsidRPr="00947C1B">
              <w:rPr>
                <w:rFonts w:ascii="Times New Roman" w:hAnsi="Times New Roman" w:cs="Times New Roman"/>
                <w:sz w:val="22"/>
                <w:szCs w:val="22"/>
              </w:rPr>
              <w:t>40,0</w:t>
            </w:r>
          </w:p>
        </w:tc>
      </w:tr>
      <w:tr w:rsidR="00BE7063" w:rsidRPr="003255DE" w:rsidTr="00BE7063">
        <w:trPr>
          <w:gridAfter w:val="1"/>
          <w:wAfter w:w="9" w:type="dxa"/>
          <w:cantSplit/>
          <w:trHeight w:val="31"/>
        </w:trPr>
        <w:tc>
          <w:tcPr>
            <w:tcW w:w="962" w:type="dxa"/>
            <w:gridSpan w:val="2"/>
          </w:tcPr>
          <w:p w:rsidR="00BE7063" w:rsidRPr="00A12D1E" w:rsidRDefault="00BE7063" w:rsidP="00050F02">
            <w:pPr>
              <w:keepNext/>
              <w:jc w:val="both"/>
              <w:rPr>
                <w:rFonts w:ascii="Times New Roman" w:hAnsi="Times New Roman" w:cs="Times New Roman"/>
                <w:b/>
              </w:rPr>
            </w:pPr>
            <w:r w:rsidRPr="00A12D1E">
              <w:rPr>
                <w:rFonts w:ascii="Times New Roman" w:hAnsi="Times New Roman" w:cs="Times New Roman"/>
                <w:b/>
                <w:sz w:val="22"/>
                <w:szCs w:val="22"/>
              </w:rPr>
              <w:t>11.</w:t>
            </w:r>
          </w:p>
        </w:tc>
        <w:tc>
          <w:tcPr>
            <w:tcW w:w="14548" w:type="dxa"/>
            <w:gridSpan w:val="24"/>
          </w:tcPr>
          <w:p w:rsidR="00BE7063" w:rsidRPr="00A12D1E" w:rsidRDefault="00BE7063" w:rsidP="006E7E21">
            <w:pPr>
              <w:widowControl/>
              <w:autoSpaceDE/>
              <w:autoSpaceDN/>
              <w:adjustRightInd/>
              <w:ind w:left="360"/>
              <w:jc w:val="center"/>
              <w:rPr>
                <w:rFonts w:ascii="Times New Roman" w:hAnsi="Times New Roman" w:cs="Times New Roman"/>
                <w:b/>
              </w:rPr>
            </w:pPr>
            <w:r w:rsidRPr="00A12D1E">
              <w:rPr>
                <w:rFonts w:ascii="Times New Roman" w:hAnsi="Times New Roman" w:cs="Times New Roman"/>
                <w:b/>
                <w:sz w:val="22"/>
                <w:szCs w:val="22"/>
              </w:rPr>
              <w:t>Информационное и научно-методическое обеспечение профилактики правонарушений</w:t>
            </w:r>
          </w:p>
          <w:p w:rsidR="00BE7063" w:rsidRPr="002B4C87" w:rsidRDefault="00BE7063" w:rsidP="00050F02">
            <w:pPr>
              <w:keepNext/>
              <w:tabs>
                <w:tab w:val="left" w:pos="579"/>
                <w:tab w:val="left" w:pos="650"/>
                <w:tab w:val="left" w:pos="881"/>
              </w:tabs>
              <w:jc w:val="center"/>
              <w:rPr>
                <w:rFonts w:ascii="Times New Roman" w:hAnsi="Times New Roman" w:cs="Times New Roman"/>
              </w:rPr>
            </w:pPr>
          </w:p>
        </w:tc>
      </w:tr>
      <w:tr w:rsidR="00BE7063" w:rsidRPr="003255DE" w:rsidTr="0050267F">
        <w:trPr>
          <w:gridAfter w:val="1"/>
          <w:wAfter w:w="9" w:type="dxa"/>
          <w:cantSplit/>
          <w:trHeight w:val="31"/>
        </w:trPr>
        <w:tc>
          <w:tcPr>
            <w:tcW w:w="962" w:type="dxa"/>
            <w:gridSpan w:val="2"/>
          </w:tcPr>
          <w:p w:rsidR="00BE7063" w:rsidRPr="00A12D1E" w:rsidRDefault="00BE7063" w:rsidP="00050F02">
            <w:pPr>
              <w:keepNext/>
              <w:jc w:val="both"/>
              <w:rPr>
                <w:rFonts w:ascii="Times New Roman" w:hAnsi="Times New Roman" w:cs="Times New Roman"/>
              </w:rPr>
            </w:pPr>
            <w:r w:rsidRPr="00A12D1E">
              <w:rPr>
                <w:rFonts w:ascii="Times New Roman" w:hAnsi="Times New Roman" w:cs="Times New Roman"/>
                <w:sz w:val="22"/>
                <w:szCs w:val="22"/>
              </w:rPr>
              <w:t>11.1</w:t>
            </w:r>
          </w:p>
        </w:tc>
        <w:tc>
          <w:tcPr>
            <w:tcW w:w="5395" w:type="dxa"/>
            <w:gridSpan w:val="2"/>
          </w:tcPr>
          <w:p w:rsidR="00BE7063" w:rsidRDefault="00BE7063" w:rsidP="005F278A">
            <w:pPr>
              <w:keepNext/>
              <w:jc w:val="both"/>
              <w:rPr>
                <w:rFonts w:ascii="Times New Roman" w:hAnsi="Times New Roman" w:cs="Times New Roman"/>
              </w:rPr>
            </w:pPr>
            <w:r>
              <w:rPr>
                <w:rFonts w:ascii="Times New Roman" w:hAnsi="Times New Roman" w:cs="Times New Roman"/>
                <w:sz w:val="22"/>
                <w:szCs w:val="22"/>
              </w:rPr>
              <w:t>Совершенствовать базу данных по семьям и несовершеннолетним, находящимся в социально-опасном положении</w:t>
            </w:r>
          </w:p>
        </w:tc>
        <w:tc>
          <w:tcPr>
            <w:tcW w:w="1850" w:type="dxa"/>
            <w:gridSpan w:val="3"/>
          </w:tcPr>
          <w:p w:rsidR="00BE7063" w:rsidRDefault="00BE7063" w:rsidP="00277A98">
            <w:pPr>
              <w:rPr>
                <w:rFonts w:ascii="Times New Roman" w:hAnsi="Times New Roman" w:cs="Times New Roman"/>
              </w:rPr>
            </w:pPr>
            <w:r>
              <w:rPr>
                <w:rFonts w:ascii="Times New Roman" w:hAnsi="Times New Roman" w:cs="Times New Roman"/>
                <w:sz w:val="22"/>
                <w:szCs w:val="22"/>
              </w:rPr>
              <w:t>Отдел социальной защиты, МБУЗ «ЛЦРБ», УК</w:t>
            </w: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Default="00AC045C"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Р</w:t>
            </w:r>
            <w:r w:rsidR="00BE7063">
              <w:rPr>
                <w:rFonts w:ascii="Times New Roman" w:hAnsi="Times New Roman" w:cs="Times New Roman"/>
                <w:sz w:val="22"/>
                <w:szCs w:val="22"/>
              </w:rPr>
              <w:t>Б</w:t>
            </w:r>
          </w:p>
        </w:tc>
        <w:tc>
          <w:tcPr>
            <w:tcW w:w="1025" w:type="dxa"/>
            <w:gridSpan w:val="4"/>
          </w:tcPr>
          <w:p w:rsidR="00BE7063" w:rsidRPr="002B4C87"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1,0</w:t>
            </w:r>
          </w:p>
        </w:tc>
        <w:tc>
          <w:tcPr>
            <w:tcW w:w="876" w:type="dxa"/>
            <w:gridSpan w:val="2"/>
          </w:tcPr>
          <w:p w:rsidR="00BE7063"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1,5</w:t>
            </w:r>
          </w:p>
        </w:tc>
        <w:tc>
          <w:tcPr>
            <w:tcW w:w="865"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2,0</w:t>
            </w:r>
          </w:p>
        </w:tc>
        <w:tc>
          <w:tcPr>
            <w:tcW w:w="871" w:type="dxa"/>
          </w:tcPr>
          <w:p w:rsidR="00BE7063" w:rsidRDefault="00BE7063" w:rsidP="002B4C87">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2,5</w:t>
            </w:r>
          </w:p>
        </w:tc>
        <w:tc>
          <w:tcPr>
            <w:tcW w:w="850" w:type="dxa"/>
            <w:gridSpan w:val="2"/>
          </w:tcPr>
          <w:p w:rsidR="00BE7063" w:rsidRPr="002B4C87"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7,0</w:t>
            </w:r>
          </w:p>
        </w:tc>
      </w:tr>
      <w:tr w:rsidR="00BE7063" w:rsidRPr="003255DE" w:rsidTr="0050267F">
        <w:trPr>
          <w:gridAfter w:val="1"/>
          <w:wAfter w:w="9" w:type="dxa"/>
          <w:cantSplit/>
          <w:trHeight w:val="31"/>
        </w:trPr>
        <w:tc>
          <w:tcPr>
            <w:tcW w:w="962" w:type="dxa"/>
            <w:gridSpan w:val="2"/>
          </w:tcPr>
          <w:p w:rsidR="00BE7063" w:rsidRPr="00A12D1E" w:rsidRDefault="00BE7063" w:rsidP="00050F02">
            <w:pPr>
              <w:keepNext/>
              <w:jc w:val="both"/>
              <w:rPr>
                <w:rFonts w:ascii="Times New Roman" w:hAnsi="Times New Roman" w:cs="Times New Roman"/>
              </w:rPr>
            </w:pPr>
            <w:r>
              <w:rPr>
                <w:rFonts w:ascii="Times New Roman" w:hAnsi="Times New Roman" w:cs="Times New Roman"/>
                <w:sz w:val="22"/>
                <w:szCs w:val="22"/>
              </w:rPr>
              <w:t>11.2</w:t>
            </w:r>
          </w:p>
        </w:tc>
        <w:tc>
          <w:tcPr>
            <w:tcW w:w="5395" w:type="dxa"/>
            <w:gridSpan w:val="2"/>
          </w:tcPr>
          <w:p w:rsidR="00BE7063" w:rsidRPr="005F278A" w:rsidRDefault="00BE7063" w:rsidP="005F278A">
            <w:pPr>
              <w:rPr>
                <w:rFonts w:ascii="Times New Roman" w:hAnsi="Times New Roman" w:cs="Times New Roman"/>
              </w:rPr>
            </w:pPr>
            <w:r w:rsidRPr="005F278A">
              <w:rPr>
                <w:rFonts w:ascii="Times New Roman" w:hAnsi="Times New Roman" w:cs="Times New Roman"/>
                <w:sz w:val="22"/>
                <w:szCs w:val="22"/>
              </w:rPr>
              <w:t>Совершенствовать базу данных:</w:t>
            </w:r>
          </w:p>
          <w:p w:rsidR="00BE7063" w:rsidRPr="005F278A" w:rsidRDefault="00BE7063" w:rsidP="005F278A">
            <w:pPr>
              <w:keepNext/>
              <w:jc w:val="both"/>
              <w:rPr>
                <w:rFonts w:ascii="Times New Roman" w:hAnsi="Times New Roman" w:cs="Times New Roman"/>
              </w:rPr>
            </w:pPr>
            <w:r w:rsidRPr="005F278A">
              <w:rPr>
                <w:rFonts w:ascii="Times New Roman" w:hAnsi="Times New Roman" w:cs="Times New Roman"/>
                <w:sz w:val="22"/>
                <w:szCs w:val="22"/>
              </w:rPr>
              <w:t xml:space="preserve"> по лицам без определенного места жительства и занятий</w:t>
            </w:r>
          </w:p>
        </w:tc>
        <w:tc>
          <w:tcPr>
            <w:tcW w:w="1850" w:type="dxa"/>
            <w:gridSpan w:val="3"/>
          </w:tcPr>
          <w:p w:rsidR="00BE7063" w:rsidRDefault="00BE7063" w:rsidP="00520A51">
            <w:pPr>
              <w:rPr>
                <w:rFonts w:ascii="Times New Roman" w:hAnsi="Times New Roman" w:cs="Times New Roman"/>
              </w:rPr>
            </w:pPr>
            <w:r w:rsidRPr="00F94DCC">
              <w:rPr>
                <w:rFonts w:ascii="Times New Roman" w:hAnsi="Times New Roman" w:cs="Times New Roman"/>
                <w:sz w:val="22"/>
                <w:szCs w:val="22"/>
              </w:rPr>
              <w:t xml:space="preserve">ОВД, Отдел социальной защиты, </w:t>
            </w:r>
            <w:r>
              <w:rPr>
                <w:rFonts w:ascii="Times New Roman" w:hAnsi="Times New Roman" w:cs="Times New Roman"/>
                <w:sz w:val="22"/>
                <w:szCs w:val="22"/>
              </w:rPr>
              <w:t>ГКУ «ЛЦЗН»</w:t>
            </w: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МБ</w:t>
            </w:r>
          </w:p>
        </w:tc>
        <w:tc>
          <w:tcPr>
            <w:tcW w:w="1025" w:type="dxa"/>
            <w:gridSpan w:val="4"/>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Default="00BE7063" w:rsidP="002B4C87">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2B4C87"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cantSplit/>
          <w:trHeight w:val="31"/>
        </w:trPr>
        <w:tc>
          <w:tcPr>
            <w:tcW w:w="962" w:type="dxa"/>
            <w:gridSpan w:val="2"/>
          </w:tcPr>
          <w:p w:rsidR="00BE7063" w:rsidRDefault="00BE7063" w:rsidP="00050F02">
            <w:pPr>
              <w:keepNext/>
              <w:jc w:val="both"/>
              <w:rPr>
                <w:rFonts w:ascii="Times New Roman" w:hAnsi="Times New Roman" w:cs="Times New Roman"/>
              </w:rPr>
            </w:pPr>
            <w:r>
              <w:rPr>
                <w:rFonts w:ascii="Times New Roman" w:hAnsi="Times New Roman" w:cs="Times New Roman"/>
                <w:sz w:val="22"/>
                <w:szCs w:val="22"/>
              </w:rPr>
              <w:t>11.3</w:t>
            </w:r>
          </w:p>
        </w:tc>
        <w:tc>
          <w:tcPr>
            <w:tcW w:w="5395" w:type="dxa"/>
            <w:gridSpan w:val="2"/>
          </w:tcPr>
          <w:p w:rsidR="00BE7063" w:rsidRPr="006760AA" w:rsidRDefault="00BE7063" w:rsidP="006760AA">
            <w:pPr>
              <w:rPr>
                <w:rFonts w:ascii="Times New Roman" w:hAnsi="Times New Roman" w:cs="Times New Roman"/>
              </w:rPr>
            </w:pPr>
            <w:r w:rsidRPr="006760AA">
              <w:rPr>
                <w:rFonts w:ascii="Times New Roman" w:hAnsi="Times New Roman" w:cs="Times New Roman"/>
                <w:sz w:val="22"/>
                <w:szCs w:val="22"/>
              </w:rPr>
              <w:t>Создать автоматизированный банк данных:</w:t>
            </w:r>
          </w:p>
          <w:p w:rsidR="00BE7063" w:rsidRPr="006760AA" w:rsidRDefault="00BE7063" w:rsidP="005F278A">
            <w:pPr>
              <w:rPr>
                <w:rFonts w:ascii="Times New Roman" w:hAnsi="Times New Roman" w:cs="Times New Roman"/>
              </w:rPr>
            </w:pPr>
          </w:p>
        </w:tc>
        <w:tc>
          <w:tcPr>
            <w:tcW w:w="1850" w:type="dxa"/>
            <w:gridSpan w:val="3"/>
          </w:tcPr>
          <w:p w:rsidR="00BE7063" w:rsidRPr="00F94DCC" w:rsidRDefault="00BE7063" w:rsidP="002B4C87">
            <w:pPr>
              <w:rPr>
                <w:rFonts w:ascii="Times New Roman" w:hAnsi="Times New Roman" w:cs="Times New Roman"/>
              </w:rPr>
            </w:pP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p>
        </w:tc>
        <w:tc>
          <w:tcPr>
            <w:tcW w:w="966"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p>
        </w:tc>
        <w:tc>
          <w:tcPr>
            <w:tcW w:w="1025" w:type="dxa"/>
            <w:gridSpan w:val="4"/>
          </w:tcPr>
          <w:p w:rsidR="00BE7063" w:rsidRDefault="00BE7063" w:rsidP="00050F02">
            <w:pPr>
              <w:keepNext/>
              <w:tabs>
                <w:tab w:val="left" w:pos="579"/>
                <w:tab w:val="left" w:pos="650"/>
                <w:tab w:val="left" w:pos="881"/>
              </w:tabs>
              <w:jc w:val="center"/>
              <w:rPr>
                <w:rFonts w:ascii="Times New Roman" w:hAnsi="Times New Roman" w:cs="Times New Roman"/>
              </w:rPr>
            </w:pPr>
          </w:p>
        </w:tc>
        <w:tc>
          <w:tcPr>
            <w:tcW w:w="876" w:type="dxa"/>
            <w:gridSpan w:val="2"/>
          </w:tcPr>
          <w:p w:rsidR="00BE7063" w:rsidRDefault="00BE7063" w:rsidP="0076255C">
            <w:pPr>
              <w:keepNext/>
              <w:tabs>
                <w:tab w:val="left" w:pos="579"/>
                <w:tab w:val="left" w:pos="650"/>
                <w:tab w:val="left" w:pos="881"/>
              </w:tabs>
              <w:jc w:val="center"/>
              <w:rPr>
                <w:rFonts w:ascii="Times New Roman" w:hAnsi="Times New Roman" w:cs="Times New Roman"/>
              </w:rPr>
            </w:pPr>
          </w:p>
        </w:tc>
        <w:tc>
          <w:tcPr>
            <w:tcW w:w="865"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p>
        </w:tc>
        <w:tc>
          <w:tcPr>
            <w:tcW w:w="871" w:type="dxa"/>
          </w:tcPr>
          <w:p w:rsidR="00BE7063" w:rsidRDefault="00BE7063" w:rsidP="002B4C87">
            <w:pPr>
              <w:keepNext/>
              <w:tabs>
                <w:tab w:val="left" w:pos="579"/>
                <w:tab w:val="left" w:pos="650"/>
                <w:tab w:val="left" w:pos="881"/>
              </w:tabs>
              <w:jc w:val="center"/>
              <w:rPr>
                <w:rFonts w:ascii="Times New Roman" w:hAnsi="Times New Roman" w:cs="Times New Roman"/>
              </w:rPr>
            </w:pPr>
          </w:p>
        </w:tc>
        <w:tc>
          <w:tcPr>
            <w:tcW w:w="850" w:type="dxa"/>
            <w:gridSpan w:val="2"/>
          </w:tcPr>
          <w:p w:rsidR="00BE7063" w:rsidRPr="002B4C87" w:rsidRDefault="00BE7063" w:rsidP="00050F02">
            <w:pPr>
              <w:keepNext/>
              <w:tabs>
                <w:tab w:val="left" w:pos="579"/>
                <w:tab w:val="left" w:pos="650"/>
                <w:tab w:val="left" w:pos="881"/>
              </w:tabs>
              <w:jc w:val="center"/>
              <w:rPr>
                <w:rFonts w:ascii="Times New Roman" w:hAnsi="Times New Roman" w:cs="Times New Roman"/>
              </w:rPr>
            </w:pPr>
          </w:p>
        </w:tc>
      </w:tr>
      <w:tr w:rsidR="00BE7063" w:rsidRPr="003255DE" w:rsidTr="0050267F">
        <w:trPr>
          <w:gridAfter w:val="1"/>
          <w:wAfter w:w="9" w:type="dxa"/>
          <w:cantSplit/>
          <w:trHeight w:val="31"/>
        </w:trPr>
        <w:tc>
          <w:tcPr>
            <w:tcW w:w="962" w:type="dxa"/>
            <w:gridSpan w:val="2"/>
          </w:tcPr>
          <w:p w:rsidR="00BE7063" w:rsidRDefault="00BE7063" w:rsidP="00050F02">
            <w:pPr>
              <w:keepNext/>
              <w:jc w:val="both"/>
              <w:rPr>
                <w:rFonts w:ascii="Times New Roman" w:hAnsi="Times New Roman" w:cs="Times New Roman"/>
              </w:rPr>
            </w:pPr>
            <w:r>
              <w:rPr>
                <w:rFonts w:ascii="Times New Roman" w:hAnsi="Times New Roman" w:cs="Times New Roman"/>
                <w:sz w:val="22"/>
                <w:szCs w:val="22"/>
              </w:rPr>
              <w:t>11.3.1</w:t>
            </w:r>
          </w:p>
        </w:tc>
        <w:tc>
          <w:tcPr>
            <w:tcW w:w="5395" w:type="dxa"/>
            <w:gridSpan w:val="2"/>
          </w:tcPr>
          <w:p w:rsidR="00BE7063" w:rsidRPr="006760AA" w:rsidRDefault="00BE7063" w:rsidP="006760AA">
            <w:pPr>
              <w:rPr>
                <w:rFonts w:ascii="Times New Roman" w:hAnsi="Times New Roman" w:cs="Times New Roman"/>
              </w:rPr>
            </w:pPr>
            <w:proofErr w:type="gramStart"/>
            <w:r w:rsidRPr="006760AA">
              <w:rPr>
                <w:rFonts w:ascii="Times New Roman" w:hAnsi="Times New Roman" w:cs="Times New Roman"/>
                <w:sz w:val="22"/>
                <w:szCs w:val="22"/>
              </w:rPr>
              <w:t>объединяющий</w:t>
            </w:r>
            <w:proofErr w:type="gramEnd"/>
            <w:r w:rsidRPr="006760AA">
              <w:rPr>
                <w:rFonts w:ascii="Times New Roman" w:hAnsi="Times New Roman" w:cs="Times New Roman"/>
                <w:sz w:val="22"/>
                <w:szCs w:val="22"/>
              </w:rPr>
              <w:t xml:space="preserve"> базу данных по несовершеннолетним, нуждающимся в особой заботе государства </w:t>
            </w:r>
          </w:p>
          <w:p w:rsidR="00BE7063" w:rsidRPr="005F278A" w:rsidRDefault="00BE7063" w:rsidP="005F278A">
            <w:pPr>
              <w:rPr>
                <w:rFonts w:ascii="Times New Roman" w:hAnsi="Times New Roman" w:cs="Times New Roman"/>
              </w:rPr>
            </w:pPr>
          </w:p>
        </w:tc>
        <w:tc>
          <w:tcPr>
            <w:tcW w:w="1850" w:type="dxa"/>
            <w:gridSpan w:val="3"/>
          </w:tcPr>
          <w:p w:rsidR="00BE7063" w:rsidRPr="006760AA" w:rsidRDefault="00BE7063" w:rsidP="006760AA">
            <w:pPr>
              <w:rPr>
                <w:rFonts w:ascii="Times New Roman" w:hAnsi="Times New Roman" w:cs="Times New Roman"/>
              </w:rPr>
            </w:pPr>
            <w:r w:rsidRPr="006760AA">
              <w:rPr>
                <w:rFonts w:ascii="Times New Roman" w:hAnsi="Times New Roman" w:cs="Times New Roman"/>
                <w:sz w:val="22"/>
                <w:szCs w:val="22"/>
              </w:rPr>
              <w:t>Отдел социальной защиты</w:t>
            </w:r>
          </w:p>
          <w:p w:rsidR="00BE7063" w:rsidRPr="00F94DCC" w:rsidRDefault="00BE7063" w:rsidP="002B4C87">
            <w:pPr>
              <w:rPr>
                <w:rFonts w:ascii="Times New Roman" w:hAnsi="Times New Roman" w:cs="Times New Roman"/>
              </w:rPr>
            </w:pP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МБ</w:t>
            </w:r>
          </w:p>
        </w:tc>
        <w:tc>
          <w:tcPr>
            <w:tcW w:w="1025" w:type="dxa"/>
            <w:gridSpan w:val="4"/>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Default="00BE7063" w:rsidP="002B4C87">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2B4C87"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cantSplit/>
          <w:trHeight w:val="31"/>
        </w:trPr>
        <w:tc>
          <w:tcPr>
            <w:tcW w:w="962" w:type="dxa"/>
            <w:gridSpan w:val="2"/>
          </w:tcPr>
          <w:p w:rsidR="00BE7063" w:rsidRDefault="00BE7063" w:rsidP="006760AA">
            <w:pPr>
              <w:keepNext/>
              <w:jc w:val="both"/>
              <w:rPr>
                <w:rFonts w:ascii="Times New Roman" w:hAnsi="Times New Roman" w:cs="Times New Roman"/>
              </w:rPr>
            </w:pPr>
            <w:r>
              <w:rPr>
                <w:rFonts w:ascii="Times New Roman" w:hAnsi="Times New Roman" w:cs="Times New Roman"/>
                <w:sz w:val="22"/>
                <w:szCs w:val="22"/>
              </w:rPr>
              <w:t>11.3.2</w:t>
            </w:r>
          </w:p>
        </w:tc>
        <w:tc>
          <w:tcPr>
            <w:tcW w:w="5395" w:type="dxa"/>
            <w:gridSpan w:val="2"/>
          </w:tcPr>
          <w:p w:rsidR="00BE7063" w:rsidRPr="006760AA" w:rsidRDefault="00BE7063" w:rsidP="006760AA">
            <w:pPr>
              <w:rPr>
                <w:rFonts w:ascii="Times New Roman" w:hAnsi="Times New Roman" w:cs="Times New Roman"/>
              </w:rPr>
            </w:pPr>
            <w:r w:rsidRPr="006760AA">
              <w:rPr>
                <w:rFonts w:ascii="Times New Roman" w:hAnsi="Times New Roman" w:cs="Times New Roman"/>
                <w:sz w:val="22"/>
                <w:szCs w:val="22"/>
              </w:rPr>
              <w:t>о лицах, состоящих под наблюдением в психиатрических и наркологических учреждениях</w:t>
            </w:r>
          </w:p>
        </w:tc>
        <w:tc>
          <w:tcPr>
            <w:tcW w:w="1850" w:type="dxa"/>
            <w:gridSpan w:val="3"/>
          </w:tcPr>
          <w:p w:rsidR="00BE7063" w:rsidRPr="006760AA" w:rsidRDefault="00BE7063" w:rsidP="006760AA">
            <w:pPr>
              <w:rPr>
                <w:rFonts w:ascii="Times New Roman" w:hAnsi="Times New Roman" w:cs="Times New Roman"/>
              </w:rPr>
            </w:pPr>
            <w:r w:rsidRPr="006760AA">
              <w:rPr>
                <w:rFonts w:ascii="Times New Roman" w:hAnsi="Times New Roman" w:cs="Times New Roman"/>
                <w:sz w:val="22"/>
                <w:szCs w:val="22"/>
              </w:rPr>
              <w:t>МБУЗ «</w:t>
            </w:r>
            <w:r>
              <w:rPr>
                <w:rFonts w:ascii="Times New Roman" w:hAnsi="Times New Roman" w:cs="Times New Roman"/>
                <w:sz w:val="22"/>
                <w:szCs w:val="22"/>
              </w:rPr>
              <w:t>Л</w:t>
            </w:r>
            <w:r w:rsidRPr="006760AA">
              <w:rPr>
                <w:rFonts w:ascii="Times New Roman" w:hAnsi="Times New Roman" w:cs="Times New Roman"/>
                <w:sz w:val="22"/>
                <w:szCs w:val="22"/>
              </w:rPr>
              <w:t>ЦРБ»</w:t>
            </w:r>
          </w:p>
          <w:p w:rsidR="00BE7063" w:rsidRPr="006760AA" w:rsidRDefault="00BE7063" w:rsidP="006760AA">
            <w:pPr>
              <w:rPr>
                <w:rFonts w:ascii="Times New Roman" w:hAnsi="Times New Roman" w:cs="Times New Roman"/>
              </w:rPr>
            </w:pP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МБ</w:t>
            </w:r>
          </w:p>
        </w:tc>
        <w:tc>
          <w:tcPr>
            <w:tcW w:w="1025" w:type="dxa"/>
            <w:gridSpan w:val="4"/>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Default="00BE7063" w:rsidP="002B4C87">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2B4C87"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cantSplit/>
          <w:trHeight w:val="31"/>
        </w:trPr>
        <w:tc>
          <w:tcPr>
            <w:tcW w:w="962" w:type="dxa"/>
            <w:gridSpan w:val="2"/>
          </w:tcPr>
          <w:p w:rsidR="00BE7063" w:rsidRDefault="00BE7063" w:rsidP="006760AA">
            <w:pPr>
              <w:keepNext/>
              <w:jc w:val="both"/>
              <w:rPr>
                <w:rFonts w:ascii="Times New Roman" w:hAnsi="Times New Roman" w:cs="Times New Roman"/>
              </w:rPr>
            </w:pPr>
            <w:r>
              <w:rPr>
                <w:rFonts w:ascii="Times New Roman" w:hAnsi="Times New Roman" w:cs="Times New Roman"/>
                <w:sz w:val="22"/>
                <w:szCs w:val="22"/>
              </w:rPr>
              <w:t>11.3.3</w:t>
            </w:r>
          </w:p>
        </w:tc>
        <w:tc>
          <w:tcPr>
            <w:tcW w:w="5395" w:type="dxa"/>
            <w:gridSpan w:val="2"/>
          </w:tcPr>
          <w:p w:rsidR="00BE7063" w:rsidRPr="005F434C" w:rsidRDefault="00BE7063" w:rsidP="006760AA">
            <w:pPr>
              <w:rPr>
                <w:rFonts w:ascii="Times New Roman" w:hAnsi="Times New Roman" w:cs="Times New Roman"/>
              </w:rPr>
            </w:pPr>
            <w:r w:rsidRPr="005F434C">
              <w:rPr>
                <w:rFonts w:ascii="Times New Roman" w:hAnsi="Times New Roman" w:cs="Times New Roman"/>
                <w:sz w:val="22"/>
                <w:szCs w:val="22"/>
              </w:rPr>
              <w:t>о лицах, причастных к незаконному обороту наркотических средств и психотропных веществ</w:t>
            </w:r>
          </w:p>
        </w:tc>
        <w:tc>
          <w:tcPr>
            <w:tcW w:w="1850" w:type="dxa"/>
            <w:gridSpan w:val="3"/>
          </w:tcPr>
          <w:p w:rsidR="00BE7063" w:rsidRPr="005F434C" w:rsidRDefault="00BE7063" w:rsidP="005F434C">
            <w:pPr>
              <w:rPr>
                <w:rFonts w:ascii="Times New Roman" w:hAnsi="Times New Roman" w:cs="Times New Roman"/>
              </w:rPr>
            </w:pPr>
            <w:r>
              <w:rPr>
                <w:rFonts w:ascii="Times New Roman" w:hAnsi="Times New Roman" w:cs="Times New Roman"/>
                <w:sz w:val="22"/>
                <w:szCs w:val="22"/>
              </w:rPr>
              <w:t>ОВД</w:t>
            </w: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МБ</w:t>
            </w:r>
          </w:p>
        </w:tc>
        <w:tc>
          <w:tcPr>
            <w:tcW w:w="1025" w:type="dxa"/>
            <w:gridSpan w:val="4"/>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Default="00BE7063" w:rsidP="002B4C87">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2B4C87"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cantSplit/>
          <w:trHeight w:val="31"/>
        </w:trPr>
        <w:tc>
          <w:tcPr>
            <w:tcW w:w="962" w:type="dxa"/>
            <w:gridSpan w:val="2"/>
          </w:tcPr>
          <w:p w:rsidR="00BE7063" w:rsidRDefault="00BE7063" w:rsidP="006760AA">
            <w:pPr>
              <w:keepNext/>
              <w:jc w:val="both"/>
              <w:rPr>
                <w:rFonts w:ascii="Times New Roman" w:hAnsi="Times New Roman" w:cs="Times New Roman"/>
              </w:rPr>
            </w:pPr>
            <w:r>
              <w:rPr>
                <w:rFonts w:ascii="Times New Roman" w:hAnsi="Times New Roman" w:cs="Times New Roman"/>
                <w:sz w:val="22"/>
                <w:szCs w:val="22"/>
              </w:rPr>
              <w:t>11.4</w:t>
            </w:r>
          </w:p>
        </w:tc>
        <w:tc>
          <w:tcPr>
            <w:tcW w:w="5395" w:type="dxa"/>
            <w:gridSpan w:val="2"/>
          </w:tcPr>
          <w:p w:rsidR="00BE7063" w:rsidRPr="005F434C" w:rsidRDefault="00BE7063" w:rsidP="006760AA">
            <w:pPr>
              <w:rPr>
                <w:rFonts w:ascii="Times New Roman" w:hAnsi="Times New Roman" w:cs="Times New Roman"/>
              </w:rPr>
            </w:pPr>
            <w:r w:rsidRPr="005F434C">
              <w:rPr>
                <w:rFonts w:ascii="Times New Roman" w:hAnsi="Times New Roman" w:cs="Times New Roman"/>
                <w:sz w:val="22"/>
                <w:szCs w:val="22"/>
              </w:rPr>
              <w:t>Размещение социальных баннеров  по профилактике правонарушений</w:t>
            </w:r>
          </w:p>
        </w:tc>
        <w:tc>
          <w:tcPr>
            <w:tcW w:w="1850" w:type="dxa"/>
            <w:gridSpan w:val="3"/>
          </w:tcPr>
          <w:p w:rsidR="00BE7063" w:rsidRPr="005F434C" w:rsidRDefault="00BE7063" w:rsidP="006760AA">
            <w:pPr>
              <w:rPr>
                <w:rFonts w:ascii="Times New Roman" w:hAnsi="Times New Roman" w:cs="Times New Roman"/>
              </w:rPr>
            </w:pPr>
            <w:r w:rsidRPr="005F434C">
              <w:rPr>
                <w:rFonts w:ascii="Times New Roman" w:hAnsi="Times New Roman" w:cs="Times New Roman"/>
                <w:sz w:val="22"/>
                <w:szCs w:val="22"/>
              </w:rPr>
              <w:t>Предприятия и организации города</w:t>
            </w:r>
          </w:p>
        </w:tc>
        <w:tc>
          <w:tcPr>
            <w:tcW w:w="1850" w:type="dxa"/>
            <w:gridSpan w:val="6"/>
          </w:tcPr>
          <w:p w:rsidR="00BE7063" w:rsidRPr="005F434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Pr="005F434C"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ВБ</w:t>
            </w:r>
          </w:p>
        </w:tc>
        <w:tc>
          <w:tcPr>
            <w:tcW w:w="1025" w:type="dxa"/>
            <w:gridSpan w:val="4"/>
          </w:tcPr>
          <w:p w:rsidR="00BE7063" w:rsidRPr="005F434C"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5F434C"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5F434C"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5F434C" w:rsidRDefault="00BE7063" w:rsidP="002B4C87">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2B4C87"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cantSplit/>
          <w:trHeight w:val="31"/>
        </w:trPr>
        <w:tc>
          <w:tcPr>
            <w:tcW w:w="962" w:type="dxa"/>
            <w:gridSpan w:val="2"/>
          </w:tcPr>
          <w:p w:rsidR="00BE7063" w:rsidRDefault="00BE7063" w:rsidP="006760AA">
            <w:pPr>
              <w:keepNext/>
              <w:jc w:val="both"/>
              <w:rPr>
                <w:rFonts w:ascii="Times New Roman" w:hAnsi="Times New Roman" w:cs="Times New Roman"/>
              </w:rPr>
            </w:pPr>
            <w:r>
              <w:rPr>
                <w:rFonts w:ascii="Times New Roman" w:hAnsi="Times New Roman" w:cs="Times New Roman"/>
                <w:sz w:val="22"/>
                <w:szCs w:val="22"/>
              </w:rPr>
              <w:t>11.5</w:t>
            </w:r>
          </w:p>
        </w:tc>
        <w:tc>
          <w:tcPr>
            <w:tcW w:w="5395" w:type="dxa"/>
            <w:gridSpan w:val="2"/>
          </w:tcPr>
          <w:p w:rsidR="00BE7063" w:rsidRPr="005F434C" w:rsidRDefault="00BE7063" w:rsidP="005F434C">
            <w:pPr>
              <w:rPr>
                <w:rFonts w:ascii="Times New Roman" w:hAnsi="Times New Roman" w:cs="Times New Roman"/>
              </w:rPr>
            </w:pPr>
            <w:r w:rsidRPr="005F434C">
              <w:rPr>
                <w:rFonts w:ascii="Times New Roman" w:hAnsi="Times New Roman" w:cs="Times New Roman"/>
                <w:sz w:val="22"/>
                <w:szCs w:val="22"/>
              </w:rPr>
              <w:t>Проводить в СМИ разъяснительную работу:</w:t>
            </w:r>
          </w:p>
          <w:p w:rsidR="00BE7063" w:rsidRPr="005F434C" w:rsidRDefault="00BE7063" w:rsidP="005F434C">
            <w:pPr>
              <w:rPr>
                <w:rFonts w:ascii="Times New Roman" w:hAnsi="Times New Roman" w:cs="Times New Roman"/>
              </w:rPr>
            </w:pPr>
            <w:r w:rsidRPr="005F434C">
              <w:rPr>
                <w:rFonts w:ascii="Times New Roman" w:hAnsi="Times New Roman" w:cs="Times New Roman"/>
                <w:sz w:val="22"/>
                <w:szCs w:val="22"/>
              </w:rPr>
              <w:t>- по проблемам подростковой преступности, наркомании и токсикомании среди  молодежи, детского дорожно-транспортного травматизма;</w:t>
            </w:r>
          </w:p>
          <w:p w:rsidR="00BE7063" w:rsidRPr="005F434C" w:rsidRDefault="00BE7063" w:rsidP="005F434C">
            <w:pPr>
              <w:rPr>
                <w:rFonts w:ascii="Times New Roman" w:hAnsi="Times New Roman" w:cs="Times New Roman"/>
              </w:rPr>
            </w:pPr>
            <w:r w:rsidRPr="005F434C">
              <w:rPr>
                <w:rFonts w:ascii="Times New Roman" w:hAnsi="Times New Roman" w:cs="Times New Roman"/>
                <w:sz w:val="22"/>
                <w:szCs w:val="22"/>
              </w:rPr>
              <w:t>- по пропаганде патриотизма, здорового образа жизни подростков и молодежи, их ориентации на духовные ценности</w:t>
            </w:r>
          </w:p>
        </w:tc>
        <w:tc>
          <w:tcPr>
            <w:tcW w:w="1850" w:type="dxa"/>
            <w:gridSpan w:val="3"/>
          </w:tcPr>
          <w:p w:rsidR="00BE7063" w:rsidRPr="005F434C" w:rsidRDefault="00BE7063" w:rsidP="006760AA">
            <w:pPr>
              <w:rPr>
                <w:rFonts w:ascii="Times New Roman" w:hAnsi="Times New Roman" w:cs="Times New Roman"/>
              </w:rPr>
            </w:pPr>
            <w:r w:rsidRPr="005F434C">
              <w:rPr>
                <w:rFonts w:ascii="Times New Roman" w:hAnsi="Times New Roman" w:cs="Times New Roman"/>
                <w:sz w:val="22"/>
                <w:szCs w:val="22"/>
              </w:rPr>
              <w:t>Субъекты  профилактики</w:t>
            </w: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МБ</w:t>
            </w:r>
          </w:p>
        </w:tc>
        <w:tc>
          <w:tcPr>
            <w:tcW w:w="1025" w:type="dxa"/>
            <w:gridSpan w:val="4"/>
          </w:tcPr>
          <w:p w:rsidR="00BE7063" w:rsidRPr="005F434C"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5F434C"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5F434C"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5F434C" w:rsidRDefault="00BE7063" w:rsidP="002B4C87">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2B4C87"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cantSplit/>
          <w:trHeight w:val="31"/>
        </w:trPr>
        <w:tc>
          <w:tcPr>
            <w:tcW w:w="962" w:type="dxa"/>
            <w:gridSpan w:val="2"/>
          </w:tcPr>
          <w:p w:rsidR="00BE7063" w:rsidRDefault="00BE7063" w:rsidP="006760AA">
            <w:pPr>
              <w:keepNext/>
              <w:jc w:val="both"/>
              <w:rPr>
                <w:rFonts w:ascii="Times New Roman" w:hAnsi="Times New Roman" w:cs="Times New Roman"/>
              </w:rPr>
            </w:pPr>
            <w:r>
              <w:rPr>
                <w:rFonts w:ascii="Times New Roman" w:hAnsi="Times New Roman" w:cs="Times New Roman"/>
                <w:sz w:val="22"/>
                <w:szCs w:val="22"/>
              </w:rPr>
              <w:t>11.6</w:t>
            </w:r>
          </w:p>
        </w:tc>
        <w:tc>
          <w:tcPr>
            <w:tcW w:w="5395" w:type="dxa"/>
            <w:gridSpan w:val="2"/>
          </w:tcPr>
          <w:p w:rsidR="00BE7063" w:rsidRPr="005F434C" w:rsidRDefault="00BE7063" w:rsidP="005F434C">
            <w:pPr>
              <w:rPr>
                <w:rFonts w:ascii="Times New Roman" w:hAnsi="Times New Roman" w:cs="Times New Roman"/>
              </w:rPr>
            </w:pPr>
            <w:r w:rsidRPr="005F434C">
              <w:rPr>
                <w:rFonts w:ascii="Times New Roman" w:hAnsi="Times New Roman" w:cs="Times New Roman"/>
                <w:sz w:val="22"/>
                <w:szCs w:val="22"/>
              </w:rPr>
              <w:t>Освещать в СМИ: факты помощи в предотвращении и раскрытии преступлений, резонансных преступлений, связанные с незаконным оборотом наркотических средств, совершенных против семьи и несовершеннолетних, а также в состоянии алкогольного опьянения</w:t>
            </w:r>
          </w:p>
        </w:tc>
        <w:tc>
          <w:tcPr>
            <w:tcW w:w="1850" w:type="dxa"/>
            <w:gridSpan w:val="3"/>
          </w:tcPr>
          <w:p w:rsidR="00BE7063" w:rsidRPr="005F434C" w:rsidRDefault="00BE7063" w:rsidP="00520A51">
            <w:pPr>
              <w:rPr>
                <w:rFonts w:ascii="Times New Roman" w:hAnsi="Times New Roman" w:cs="Times New Roman"/>
              </w:rPr>
            </w:pPr>
            <w:r>
              <w:rPr>
                <w:rFonts w:ascii="Times New Roman" w:hAnsi="Times New Roman" w:cs="Times New Roman"/>
              </w:rPr>
              <w:t xml:space="preserve">ОВД, </w:t>
            </w:r>
            <w:r w:rsidRPr="005F434C">
              <w:rPr>
                <w:rFonts w:ascii="Times New Roman" w:hAnsi="Times New Roman" w:cs="Times New Roman"/>
              </w:rPr>
              <w:t xml:space="preserve">СМИ </w:t>
            </w: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МБ</w:t>
            </w:r>
          </w:p>
        </w:tc>
        <w:tc>
          <w:tcPr>
            <w:tcW w:w="1025" w:type="dxa"/>
            <w:gridSpan w:val="4"/>
          </w:tcPr>
          <w:p w:rsidR="00BE7063" w:rsidRPr="005F434C"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5F434C"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5F434C"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5F434C" w:rsidRDefault="00BE7063" w:rsidP="002B4C87">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2B4C87"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3255DE" w:rsidTr="0050267F">
        <w:trPr>
          <w:gridAfter w:val="1"/>
          <w:wAfter w:w="9" w:type="dxa"/>
          <w:cantSplit/>
          <w:trHeight w:val="31"/>
        </w:trPr>
        <w:tc>
          <w:tcPr>
            <w:tcW w:w="962" w:type="dxa"/>
            <w:gridSpan w:val="2"/>
          </w:tcPr>
          <w:p w:rsidR="00BE7063" w:rsidRDefault="00BE7063" w:rsidP="006760AA">
            <w:pPr>
              <w:keepNext/>
              <w:jc w:val="both"/>
              <w:rPr>
                <w:rFonts w:ascii="Times New Roman" w:hAnsi="Times New Roman" w:cs="Times New Roman"/>
              </w:rPr>
            </w:pPr>
            <w:r>
              <w:rPr>
                <w:rFonts w:ascii="Times New Roman" w:hAnsi="Times New Roman" w:cs="Times New Roman"/>
                <w:sz w:val="22"/>
                <w:szCs w:val="22"/>
              </w:rPr>
              <w:lastRenderedPageBreak/>
              <w:t>11.7</w:t>
            </w:r>
          </w:p>
        </w:tc>
        <w:tc>
          <w:tcPr>
            <w:tcW w:w="5395" w:type="dxa"/>
            <w:gridSpan w:val="2"/>
          </w:tcPr>
          <w:p w:rsidR="00BE7063" w:rsidRPr="005F434C" w:rsidRDefault="00BE7063" w:rsidP="005F434C">
            <w:pPr>
              <w:rPr>
                <w:rFonts w:ascii="Times New Roman" w:hAnsi="Times New Roman" w:cs="Times New Roman"/>
              </w:rPr>
            </w:pPr>
            <w:r>
              <w:rPr>
                <w:rFonts w:ascii="Times New Roman" w:hAnsi="Times New Roman" w:cs="Times New Roman"/>
                <w:sz w:val="22"/>
                <w:szCs w:val="22"/>
              </w:rPr>
              <w:t>Освещение в СМИ мероприятий, проводимых по профилактике правонарушений специалистами</w:t>
            </w:r>
            <w:r w:rsidRPr="006E503B">
              <w:rPr>
                <w:rFonts w:ascii="Times New Roman" w:hAnsi="Times New Roman" w:cs="Times New Roman"/>
                <w:sz w:val="22"/>
                <w:szCs w:val="22"/>
              </w:rPr>
              <w:t xml:space="preserve"> ГАУСО «ЦСОН «</w:t>
            </w:r>
            <w:proofErr w:type="spellStart"/>
            <w:r w:rsidRPr="006E503B">
              <w:rPr>
                <w:rFonts w:ascii="Times New Roman" w:hAnsi="Times New Roman" w:cs="Times New Roman"/>
                <w:sz w:val="22"/>
                <w:szCs w:val="22"/>
              </w:rPr>
              <w:t>Исток-Башлангыч</w:t>
            </w:r>
            <w:proofErr w:type="spellEnd"/>
            <w:r w:rsidRPr="006E503B">
              <w:rPr>
                <w:rFonts w:ascii="Times New Roman" w:hAnsi="Times New Roman" w:cs="Times New Roman"/>
                <w:sz w:val="22"/>
                <w:szCs w:val="22"/>
              </w:rPr>
              <w:t>» МТЗ и СЗ РТ в ЛМР</w:t>
            </w:r>
          </w:p>
        </w:tc>
        <w:tc>
          <w:tcPr>
            <w:tcW w:w="1850" w:type="dxa"/>
            <w:gridSpan w:val="3"/>
          </w:tcPr>
          <w:p w:rsidR="00BE7063" w:rsidRDefault="00BE7063" w:rsidP="00520A51">
            <w:pPr>
              <w:rPr>
                <w:rFonts w:ascii="Times New Roman" w:hAnsi="Times New Roman" w:cs="Times New Roman"/>
              </w:rPr>
            </w:pPr>
            <w:r w:rsidRPr="006E503B">
              <w:rPr>
                <w:rFonts w:ascii="Times New Roman" w:hAnsi="Times New Roman" w:cs="Times New Roman"/>
                <w:sz w:val="22"/>
                <w:szCs w:val="22"/>
              </w:rPr>
              <w:t>ГАУСО «ЦСОН «</w:t>
            </w:r>
            <w:proofErr w:type="spellStart"/>
            <w:r w:rsidRPr="006E503B">
              <w:rPr>
                <w:rFonts w:ascii="Times New Roman" w:hAnsi="Times New Roman" w:cs="Times New Roman"/>
                <w:sz w:val="22"/>
                <w:szCs w:val="22"/>
              </w:rPr>
              <w:t>Исток-Башлангыч</w:t>
            </w:r>
            <w:proofErr w:type="spellEnd"/>
            <w:r w:rsidRPr="006E503B">
              <w:rPr>
                <w:rFonts w:ascii="Times New Roman" w:hAnsi="Times New Roman" w:cs="Times New Roman"/>
                <w:sz w:val="22"/>
                <w:szCs w:val="22"/>
              </w:rPr>
              <w:t>» МТЗ и СЗ РТ в ЛМР</w:t>
            </w: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Default="00AC045C"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Р</w:t>
            </w:r>
            <w:r w:rsidR="00BE7063">
              <w:rPr>
                <w:rFonts w:ascii="Times New Roman" w:hAnsi="Times New Roman" w:cs="Times New Roman"/>
                <w:sz w:val="22"/>
                <w:szCs w:val="22"/>
              </w:rPr>
              <w:t>Б</w:t>
            </w:r>
          </w:p>
        </w:tc>
        <w:tc>
          <w:tcPr>
            <w:tcW w:w="1025" w:type="dxa"/>
            <w:gridSpan w:val="4"/>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5,0</w:t>
            </w:r>
          </w:p>
        </w:tc>
        <w:tc>
          <w:tcPr>
            <w:tcW w:w="876" w:type="dxa"/>
            <w:gridSpan w:val="2"/>
          </w:tcPr>
          <w:p w:rsidR="00BE7063"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5,0</w:t>
            </w:r>
          </w:p>
        </w:tc>
        <w:tc>
          <w:tcPr>
            <w:tcW w:w="865"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5,0</w:t>
            </w:r>
          </w:p>
        </w:tc>
        <w:tc>
          <w:tcPr>
            <w:tcW w:w="871" w:type="dxa"/>
          </w:tcPr>
          <w:p w:rsidR="00BE7063" w:rsidRDefault="00BE7063" w:rsidP="002B4C87">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5,0</w:t>
            </w:r>
          </w:p>
        </w:tc>
        <w:tc>
          <w:tcPr>
            <w:tcW w:w="850"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20,0</w:t>
            </w:r>
          </w:p>
        </w:tc>
      </w:tr>
      <w:tr w:rsidR="00BE7063" w:rsidRPr="003255DE" w:rsidTr="0050267F">
        <w:trPr>
          <w:gridAfter w:val="1"/>
          <w:wAfter w:w="9" w:type="dxa"/>
          <w:cantSplit/>
          <w:trHeight w:val="31"/>
        </w:trPr>
        <w:tc>
          <w:tcPr>
            <w:tcW w:w="962" w:type="dxa"/>
            <w:gridSpan w:val="2"/>
          </w:tcPr>
          <w:p w:rsidR="00BE7063" w:rsidRDefault="00BE7063" w:rsidP="00845AD3">
            <w:pPr>
              <w:keepNext/>
              <w:jc w:val="both"/>
              <w:rPr>
                <w:rFonts w:ascii="Times New Roman" w:hAnsi="Times New Roman" w:cs="Times New Roman"/>
              </w:rPr>
            </w:pPr>
            <w:r>
              <w:rPr>
                <w:rFonts w:ascii="Times New Roman" w:hAnsi="Times New Roman" w:cs="Times New Roman"/>
                <w:sz w:val="22"/>
                <w:szCs w:val="22"/>
              </w:rPr>
              <w:t>11.8</w:t>
            </w:r>
          </w:p>
        </w:tc>
        <w:tc>
          <w:tcPr>
            <w:tcW w:w="5395" w:type="dxa"/>
            <w:gridSpan w:val="2"/>
          </w:tcPr>
          <w:p w:rsidR="00BE7063" w:rsidRPr="005F434C" w:rsidRDefault="00BE7063" w:rsidP="005F434C">
            <w:pPr>
              <w:rPr>
                <w:rFonts w:ascii="Times New Roman" w:hAnsi="Times New Roman" w:cs="Times New Roman"/>
              </w:rPr>
            </w:pPr>
            <w:r w:rsidRPr="005F434C">
              <w:rPr>
                <w:rFonts w:ascii="Times New Roman" w:hAnsi="Times New Roman" w:cs="Times New Roman"/>
                <w:sz w:val="22"/>
                <w:szCs w:val="22"/>
              </w:rPr>
              <w:t>Организовать информационное обеспечение мероприятий  программы</w:t>
            </w:r>
          </w:p>
        </w:tc>
        <w:tc>
          <w:tcPr>
            <w:tcW w:w="1850" w:type="dxa"/>
            <w:gridSpan w:val="3"/>
          </w:tcPr>
          <w:p w:rsidR="00BE7063" w:rsidRPr="005F434C" w:rsidRDefault="00BE7063" w:rsidP="006760AA">
            <w:pPr>
              <w:rPr>
                <w:rFonts w:ascii="Times New Roman" w:hAnsi="Times New Roman" w:cs="Times New Roman"/>
              </w:rPr>
            </w:pPr>
            <w:r>
              <w:rPr>
                <w:rFonts w:ascii="Times New Roman" w:hAnsi="Times New Roman" w:cs="Times New Roman"/>
              </w:rPr>
              <w:t>МВК, СМИ</w:t>
            </w:r>
          </w:p>
        </w:tc>
        <w:tc>
          <w:tcPr>
            <w:tcW w:w="1850" w:type="dxa"/>
            <w:gridSpan w:val="6"/>
          </w:tcPr>
          <w:p w:rsidR="00BE7063" w:rsidRPr="0076255C" w:rsidRDefault="00BE7063" w:rsidP="00050F02">
            <w:pPr>
              <w:keepNext/>
              <w:tabs>
                <w:tab w:val="left" w:pos="579"/>
                <w:tab w:val="left" w:pos="650"/>
                <w:tab w:val="left" w:pos="881"/>
              </w:tabs>
              <w:ind w:firstLine="72"/>
              <w:jc w:val="center"/>
              <w:rPr>
                <w:rFonts w:ascii="Times New Roman" w:hAnsi="Times New Roman" w:cs="Times New Roman"/>
              </w:rPr>
            </w:pPr>
            <w:r w:rsidRPr="0076255C">
              <w:rPr>
                <w:rFonts w:ascii="Times New Roman" w:hAnsi="Times New Roman" w:cs="Times New Roman"/>
                <w:sz w:val="22"/>
                <w:szCs w:val="22"/>
              </w:rPr>
              <w:t>2013-2016 гг.</w:t>
            </w:r>
          </w:p>
        </w:tc>
        <w:tc>
          <w:tcPr>
            <w:tcW w:w="966" w:type="dxa"/>
            <w:gridSpan w:val="2"/>
          </w:tcPr>
          <w:p w:rsidR="00BE7063"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sz w:val="22"/>
                <w:szCs w:val="22"/>
              </w:rPr>
              <w:t>МБ</w:t>
            </w:r>
          </w:p>
        </w:tc>
        <w:tc>
          <w:tcPr>
            <w:tcW w:w="1025" w:type="dxa"/>
            <w:gridSpan w:val="4"/>
          </w:tcPr>
          <w:p w:rsidR="00BE7063" w:rsidRPr="005F434C"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6" w:type="dxa"/>
            <w:gridSpan w:val="2"/>
          </w:tcPr>
          <w:p w:rsidR="00BE7063" w:rsidRPr="005F434C" w:rsidRDefault="00BE7063" w:rsidP="0076255C">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65" w:type="dxa"/>
            <w:gridSpan w:val="2"/>
          </w:tcPr>
          <w:p w:rsidR="00BE7063" w:rsidRPr="005F434C"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71" w:type="dxa"/>
          </w:tcPr>
          <w:p w:rsidR="00BE7063" w:rsidRPr="005F434C" w:rsidRDefault="00BE7063" w:rsidP="002B4C87">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c>
          <w:tcPr>
            <w:tcW w:w="850" w:type="dxa"/>
            <w:gridSpan w:val="2"/>
          </w:tcPr>
          <w:p w:rsidR="00BE7063" w:rsidRPr="002B4C87" w:rsidRDefault="00BE7063" w:rsidP="00050F02">
            <w:pPr>
              <w:keepNext/>
              <w:tabs>
                <w:tab w:val="left" w:pos="579"/>
                <w:tab w:val="left" w:pos="650"/>
                <w:tab w:val="left" w:pos="881"/>
              </w:tabs>
              <w:jc w:val="center"/>
              <w:rPr>
                <w:rFonts w:ascii="Times New Roman" w:hAnsi="Times New Roman" w:cs="Times New Roman"/>
              </w:rPr>
            </w:pPr>
            <w:r>
              <w:rPr>
                <w:rFonts w:ascii="Times New Roman" w:hAnsi="Times New Roman" w:cs="Times New Roman"/>
              </w:rPr>
              <w:t>-</w:t>
            </w:r>
          </w:p>
        </w:tc>
      </w:tr>
      <w:tr w:rsidR="00BE7063" w:rsidRPr="009075AE" w:rsidTr="0050267F">
        <w:trPr>
          <w:gridAfter w:val="2"/>
          <w:wAfter w:w="30" w:type="dxa"/>
          <w:trHeight w:val="31"/>
        </w:trPr>
        <w:tc>
          <w:tcPr>
            <w:tcW w:w="10066" w:type="dxa"/>
            <w:gridSpan w:val="14"/>
            <w:vMerge w:val="restart"/>
          </w:tcPr>
          <w:p w:rsidR="00BE7063" w:rsidRPr="005F434C" w:rsidRDefault="00BE7063" w:rsidP="006E7E21">
            <w:pPr>
              <w:keepNext/>
              <w:tabs>
                <w:tab w:val="left" w:pos="579"/>
                <w:tab w:val="left" w:pos="650"/>
                <w:tab w:val="left" w:pos="881"/>
              </w:tabs>
              <w:jc w:val="center"/>
              <w:rPr>
                <w:rFonts w:ascii="Times New Roman" w:hAnsi="Times New Roman" w:cs="Times New Roman"/>
                <w:b/>
                <w:bCs/>
              </w:rPr>
            </w:pPr>
            <w:r>
              <w:rPr>
                <w:rFonts w:ascii="Times New Roman" w:hAnsi="Times New Roman" w:cs="Times New Roman"/>
                <w:b/>
                <w:bCs/>
                <w:sz w:val="22"/>
                <w:szCs w:val="22"/>
              </w:rPr>
              <w:t>ИТОГО:</w:t>
            </w:r>
          </w:p>
        </w:tc>
        <w:tc>
          <w:tcPr>
            <w:tcW w:w="957" w:type="dxa"/>
          </w:tcPr>
          <w:p w:rsidR="00BE7063" w:rsidRPr="005F434C" w:rsidRDefault="00BE7063" w:rsidP="006E7E21">
            <w:pPr>
              <w:keepNext/>
              <w:tabs>
                <w:tab w:val="left" w:pos="579"/>
                <w:tab w:val="left" w:pos="650"/>
                <w:tab w:val="left" w:pos="881"/>
              </w:tabs>
              <w:jc w:val="center"/>
              <w:rPr>
                <w:rFonts w:ascii="Times New Roman" w:hAnsi="Times New Roman" w:cs="Times New Roman"/>
                <w:b/>
                <w:bCs/>
              </w:rPr>
            </w:pPr>
            <w:r>
              <w:rPr>
                <w:rFonts w:ascii="Times New Roman" w:hAnsi="Times New Roman" w:cs="Times New Roman"/>
                <w:b/>
                <w:bCs/>
                <w:sz w:val="22"/>
                <w:szCs w:val="22"/>
              </w:rPr>
              <w:t>РТ</w:t>
            </w:r>
          </w:p>
        </w:tc>
        <w:tc>
          <w:tcPr>
            <w:tcW w:w="1047" w:type="dxa"/>
            <w:gridSpan w:val="5"/>
          </w:tcPr>
          <w:p w:rsidR="00BE7063" w:rsidRPr="007E4A30" w:rsidRDefault="00BE7063" w:rsidP="0050267F">
            <w:pPr>
              <w:keepNext/>
              <w:tabs>
                <w:tab w:val="left" w:pos="579"/>
                <w:tab w:val="left" w:pos="650"/>
                <w:tab w:val="left" w:pos="881"/>
              </w:tabs>
              <w:jc w:val="center"/>
              <w:rPr>
                <w:rFonts w:ascii="Times New Roman" w:hAnsi="Times New Roman" w:cs="Times New Roman"/>
                <w:b/>
                <w:bCs/>
              </w:rPr>
            </w:pPr>
            <w:r>
              <w:rPr>
                <w:rFonts w:ascii="Times New Roman" w:hAnsi="Times New Roman" w:cs="Times New Roman"/>
                <w:b/>
                <w:bCs/>
                <w:sz w:val="22"/>
                <w:szCs w:val="22"/>
              </w:rPr>
              <w:t>11</w:t>
            </w:r>
            <w:r w:rsidR="0050267F">
              <w:rPr>
                <w:rFonts w:ascii="Times New Roman" w:hAnsi="Times New Roman" w:cs="Times New Roman"/>
                <w:b/>
                <w:bCs/>
                <w:sz w:val="22"/>
                <w:szCs w:val="22"/>
              </w:rPr>
              <w:t>415</w:t>
            </w:r>
            <w:r>
              <w:rPr>
                <w:rFonts w:ascii="Times New Roman" w:hAnsi="Times New Roman" w:cs="Times New Roman"/>
                <w:b/>
                <w:bCs/>
                <w:sz w:val="22"/>
                <w:szCs w:val="22"/>
              </w:rPr>
              <w:t>,8</w:t>
            </w:r>
          </w:p>
        </w:tc>
        <w:tc>
          <w:tcPr>
            <w:tcW w:w="854" w:type="dxa"/>
          </w:tcPr>
          <w:p w:rsidR="00BE7063" w:rsidRPr="00270EB4" w:rsidRDefault="00BE7063" w:rsidP="0050267F">
            <w:pPr>
              <w:keepNext/>
              <w:tabs>
                <w:tab w:val="left" w:pos="579"/>
                <w:tab w:val="left" w:pos="650"/>
                <w:tab w:val="left" w:pos="881"/>
              </w:tabs>
              <w:jc w:val="center"/>
              <w:rPr>
                <w:rFonts w:ascii="Times New Roman" w:hAnsi="Times New Roman" w:cs="Times New Roman"/>
                <w:b/>
                <w:bCs/>
              </w:rPr>
            </w:pPr>
            <w:r w:rsidRPr="00270EB4">
              <w:rPr>
                <w:rFonts w:ascii="Times New Roman" w:hAnsi="Times New Roman" w:cs="Times New Roman"/>
                <w:b/>
                <w:bCs/>
                <w:sz w:val="22"/>
                <w:szCs w:val="22"/>
              </w:rPr>
              <w:t>12</w:t>
            </w:r>
            <w:r w:rsidR="0050267F">
              <w:rPr>
                <w:rFonts w:ascii="Times New Roman" w:hAnsi="Times New Roman" w:cs="Times New Roman"/>
                <w:b/>
                <w:bCs/>
                <w:sz w:val="22"/>
                <w:szCs w:val="22"/>
              </w:rPr>
              <w:t>542</w:t>
            </w:r>
            <w:r>
              <w:rPr>
                <w:rFonts w:ascii="Times New Roman" w:hAnsi="Times New Roman" w:cs="Times New Roman"/>
                <w:b/>
                <w:bCs/>
                <w:sz w:val="22"/>
                <w:szCs w:val="22"/>
              </w:rPr>
              <w:t>,</w:t>
            </w:r>
            <w:r w:rsidR="0050267F">
              <w:rPr>
                <w:rFonts w:ascii="Times New Roman" w:hAnsi="Times New Roman" w:cs="Times New Roman"/>
                <w:b/>
                <w:bCs/>
                <w:sz w:val="22"/>
                <w:szCs w:val="22"/>
              </w:rPr>
              <w:t>5</w:t>
            </w:r>
          </w:p>
        </w:tc>
        <w:tc>
          <w:tcPr>
            <w:tcW w:w="857" w:type="dxa"/>
          </w:tcPr>
          <w:p w:rsidR="00BE7063" w:rsidRPr="009C2873" w:rsidRDefault="0050267F" w:rsidP="009C2873">
            <w:pPr>
              <w:keepNext/>
              <w:tabs>
                <w:tab w:val="left" w:pos="579"/>
                <w:tab w:val="left" w:pos="650"/>
                <w:tab w:val="left" w:pos="881"/>
              </w:tabs>
              <w:jc w:val="center"/>
              <w:rPr>
                <w:rFonts w:ascii="Times New Roman" w:hAnsi="Times New Roman" w:cs="Times New Roman"/>
                <w:b/>
                <w:bCs/>
              </w:rPr>
            </w:pPr>
            <w:r>
              <w:rPr>
                <w:rFonts w:ascii="Times New Roman" w:hAnsi="Times New Roman" w:cs="Times New Roman"/>
                <w:b/>
                <w:bCs/>
                <w:sz w:val="22"/>
                <w:szCs w:val="22"/>
              </w:rPr>
              <w:t>13645,6</w:t>
            </w:r>
          </w:p>
        </w:tc>
        <w:tc>
          <w:tcPr>
            <w:tcW w:w="879" w:type="dxa"/>
            <w:gridSpan w:val="2"/>
          </w:tcPr>
          <w:p w:rsidR="00BE7063" w:rsidRPr="00EA57C7" w:rsidRDefault="00BE7063" w:rsidP="0050267F">
            <w:pPr>
              <w:keepNext/>
              <w:tabs>
                <w:tab w:val="left" w:pos="579"/>
                <w:tab w:val="left" w:pos="650"/>
                <w:tab w:val="left" w:pos="881"/>
              </w:tabs>
              <w:jc w:val="center"/>
              <w:rPr>
                <w:rFonts w:ascii="Times New Roman" w:hAnsi="Times New Roman" w:cs="Times New Roman"/>
                <w:b/>
                <w:bCs/>
              </w:rPr>
            </w:pPr>
            <w:r w:rsidRPr="00EA57C7">
              <w:rPr>
                <w:rFonts w:ascii="Times New Roman" w:hAnsi="Times New Roman" w:cs="Times New Roman"/>
                <w:b/>
                <w:bCs/>
                <w:sz w:val="22"/>
                <w:szCs w:val="22"/>
              </w:rPr>
              <w:t>14</w:t>
            </w:r>
            <w:r w:rsidR="0050267F">
              <w:rPr>
                <w:rFonts w:ascii="Times New Roman" w:hAnsi="Times New Roman" w:cs="Times New Roman"/>
                <w:b/>
                <w:bCs/>
                <w:sz w:val="22"/>
                <w:szCs w:val="22"/>
              </w:rPr>
              <w:t>976</w:t>
            </w:r>
            <w:r w:rsidRPr="00EA57C7">
              <w:rPr>
                <w:rFonts w:ascii="Times New Roman" w:hAnsi="Times New Roman" w:cs="Times New Roman"/>
                <w:b/>
                <w:bCs/>
                <w:sz w:val="22"/>
                <w:szCs w:val="22"/>
              </w:rPr>
              <w:t>,</w:t>
            </w:r>
            <w:r w:rsidR="0050267F">
              <w:rPr>
                <w:rFonts w:ascii="Times New Roman" w:hAnsi="Times New Roman" w:cs="Times New Roman"/>
                <w:b/>
                <w:bCs/>
                <w:sz w:val="22"/>
                <w:szCs w:val="22"/>
              </w:rPr>
              <w:t>3</w:t>
            </w:r>
          </w:p>
        </w:tc>
        <w:tc>
          <w:tcPr>
            <w:tcW w:w="829" w:type="dxa"/>
          </w:tcPr>
          <w:p w:rsidR="00BE7063" w:rsidRPr="00A15A08" w:rsidRDefault="00BE7063" w:rsidP="0074053B">
            <w:pPr>
              <w:keepNext/>
              <w:tabs>
                <w:tab w:val="left" w:pos="579"/>
                <w:tab w:val="left" w:pos="650"/>
                <w:tab w:val="left" w:pos="881"/>
              </w:tabs>
              <w:jc w:val="center"/>
              <w:rPr>
                <w:rFonts w:ascii="Times New Roman" w:hAnsi="Times New Roman" w:cs="Times New Roman"/>
                <w:b/>
                <w:bCs/>
              </w:rPr>
            </w:pPr>
            <w:r w:rsidRPr="00A15A08">
              <w:rPr>
                <w:rFonts w:ascii="Times New Roman" w:hAnsi="Times New Roman" w:cs="Times New Roman"/>
                <w:b/>
                <w:bCs/>
                <w:sz w:val="22"/>
                <w:szCs w:val="22"/>
              </w:rPr>
              <w:t>52</w:t>
            </w:r>
            <w:r w:rsidR="0074053B">
              <w:rPr>
                <w:rFonts w:ascii="Times New Roman" w:hAnsi="Times New Roman" w:cs="Times New Roman"/>
                <w:b/>
                <w:bCs/>
                <w:sz w:val="22"/>
                <w:szCs w:val="22"/>
              </w:rPr>
              <w:t>580</w:t>
            </w:r>
            <w:r w:rsidRPr="00A15A08">
              <w:rPr>
                <w:rFonts w:ascii="Times New Roman" w:hAnsi="Times New Roman" w:cs="Times New Roman"/>
                <w:b/>
                <w:bCs/>
                <w:sz w:val="22"/>
                <w:szCs w:val="22"/>
              </w:rPr>
              <w:t>,2</w:t>
            </w:r>
          </w:p>
        </w:tc>
      </w:tr>
      <w:tr w:rsidR="00BE7063" w:rsidRPr="009075AE" w:rsidTr="0050267F">
        <w:trPr>
          <w:gridAfter w:val="2"/>
          <w:wAfter w:w="30" w:type="dxa"/>
          <w:trHeight w:val="31"/>
        </w:trPr>
        <w:tc>
          <w:tcPr>
            <w:tcW w:w="10066" w:type="dxa"/>
            <w:gridSpan w:val="14"/>
            <w:vMerge/>
          </w:tcPr>
          <w:p w:rsidR="00BE7063" w:rsidRPr="005F434C" w:rsidRDefault="00BE7063" w:rsidP="00050F02">
            <w:pPr>
              <w:keepNext/>
              <w:tabs>
                <w:tab w:val="left" w:pos="579"/>
                <w:tab w:val="left" w:pos="650"/>
                <w:tab w:val="left" w:pos="881"/>
              </w:tabs>
              <w:jc w:val="both"/>
              <w:rPr>
                <w:rFonts w:ascii="Times New Roman" w:hAnsi="Times New Roman" w:cs="Times New Roman"/>
                <w:b/>
                <w:bCs/>
              </w:rPr>
            </w:pPr>
          </w:p>
        </w:tc>
        <w:tc>
          <w:tcPr>
            <w:tcW w:w="957" w:type="dxa"/>
          </w:tcPr>
          <w:p w:rsidR="00BE7063" w:rsidRPr="005F434C" w:rsidRDefault="00BE7063" w:rsidP="006E7E21">
            <w:pPr>
              <w:keepNext/>
              <w:tabs>
                <w:tab w:val="left" w:pos="579"/>
                <w:tab w:val="left" w:pos="650"/>
                <w:tab w:val="left" w:pos="881"/>
              </w:tabs>
              <w:jc w:val="center"/>
              <w:rPr>
                <w:rFonts w:ascii="Times New Roman" w:hAnsi="Times New Roman" w:cs="Times New Roman"/>
                <w:b/>
                <w:bCs/>
              </w:rPr>
            </w:pPr>
            <w:r>
              <w:rPr>
                <w:rFonts w:ascii="Times New Roman" w:hAnsi="Times New Roman" w:cs="Times New Roman"/>
                <w:b/>
                <w:bCs/>
                <w:sz w:val="22"/>
                <w:szCs w:val="22"/>
              </w:rPr>
              <w:t>МБ</w:t>
            </w:r>
          </w:p>
        </w:tc>
        <w:tc>
          <w:tcPr>
            <w:tcW w:w="1047" w:type="dxa"/>
            <w:gridSpan w:val="5"/>
          </w:tcPr>
          <w:p w:rsidR="00BE7063" w:rsidRPr="00286B43" w:rsidRDefault="0050267F" w:rsidP="00050F02">
            <w:pPr>
              <w:keepNext/>
              <w:tabs>
                <w:tab w:val="left" w:pos="579"/>
                <w:tab w:val="left" w:pos="650"/>
                <w:tab w:val="left" w:pos="881"/>
              </w:tabs>
              <w:jc w:val="both"/>
              <w:rPr>
                <w:rFonts w:ascii="Times New Roman" w:hAnsi="Times New Roman" w:cs="Times New Roman"/>
                <w:b/>
                <w:bCs/>
              </w:rPr>
            </w:pPr>
            <w:r>
              <w:rPr>
                <w:rFonts w:ascii="Times New Roman" w:hAnsi="Times New Roman" w:cs="Times New Roman"/>
                <w:b/>
                <w:bCs/>
                <w:sz w:val="22"/>
                <w:szCs w:val="22"/>
              </w:rPr>
              <w:t>2785,4</w:t>
            </w:r>
          </w:p>
        </w:tc>
        <w:tc>
          <w:tcPr>
            <w:tcW w:w="854" w:type="dxa"/>
          </w:tcPr>
          <w:p w:rsidR="00BE7063" w:rsidRPr="00270EB4" w:rsidRDefault="00BE7063" w:rsidP="0050267F">
            <w:pPr>
              <w:keepNext/>
              <w:tabs>
                <w:tab w:val="left" w:pos="579"/>
                <w:tab w:val="left" w:pos="650"/>
                <w:tab w:val="left" w:pos="881"/>
              </w:tabs>
              <w:jc w:val="center"/>
              <w:rPr>
                <w:rFonts w:ascii="Times New Roman" w:hAnsi="Times New Roman" w:cs="Times New Roman"/>
                <w:b/>
                <w:bCs/>
              </w:rPr>
            </w:pPr>
            <w:r w:rsidRPr="00270EB4">
              <w:rPr>
                <w:rFonts w:ascii="Times New Roman" w:hAnsi="Times New Roman" w:cs="Times New Roman"/>
                <w:b/>
                <w:bCs/>
                <w:sz w:val="22"/>
                <w:szCs w:val="22"/>
              </w:rPr>
              <w:t>5</w:t>
            </w:r>
            <w:r w:rsidR="0050267F">
              <w:rPr>
                <w:rFonts w:ascii="Times New Roman" w:hAnsi="Times New Roman" w:cs="Times New Roman"/>
                <w:b/>
                <w:bCs/>
                <w:sz w:val="22"/>
                <w:szCs w:val="22"/>
              </w:rPr>
              <w:t>44</w:t>
            </w:r>
            <w:r w:rsidRPr="00270EB4">
              <w:rPr>
                <w:rFonts w:ascii="Times New Roman" w:hAnsi="Times New Roman" w:cs="Times New Roman"/>
                <w:b/>
                <w:bCs/>
                <w:sz w:val="22"/>
                <w:szCs w:val="22"/>
              </w:rPr>
              <w:t>6,</w:t>
            </w:r>
            <w:r w:rsidR="0050267F">
              <w:rPr>
                <w:rFonts w:ascii="Times New Roman" w:hAnsi="Times New Roman" w:cs="Times New Roman"/>
                <w:b/>
                <w:bCs/>
                <w:sz w:val="22"/>
                <w:szCs w:val="22"/>
              </w:rPr>
              <w:t>1</w:t>
            </w:r>
          </w:p>
        </w:tc>
        <w:tc>
          <w:tcPr>
            <w:tcW w:w="857" w:type="dxa"/>
          </w:tcPr>
          <w:p w:rsidR="00BE7063" w:rsidRPr="009C2873" w:rsidRDefault="00BE7063" w:rsidP="0050267F">
            <w:pPr>
              <w:keepNext/>
              <w:tabs>
                <w:tab w:val="left" w:pos="579"/>
                <w:tab w:val="left" w:pos="650"/>
                <w:tab w:val="left" w:pos="881"/>
              </w:tabs>
              <w:jc w:val="both"/>
              <w:rPr>
                <w:rFonts w:ascii="Times New Roman" w:hAnsi="Times New Roman" w:cs="Times New Roman"/>
                <w:b/>
                <w:bCs/>
              </w:rPr>
            </w:pPr>
            <w:r w:rsidRPr="009C2873">
              <w:rPr>
                <w:rFonts w:ascii="Times New Roman" w:hAnsi="Times New Roman" w:cs="Times New Roman"/>
                <w:b/>
                <w:bCs/>
                <w:sz w:val="22"/>
                <w:szCs w:val="22"/>
              </w:rPr>
              <w:t>5</w:t>
            </w:r>
            <w:r w:rsidR="0050267F">
              <w:rPr>
                <w:rFonts w:ascii="Times New Roman" w:hAnsi="Times New Roman" w:cs="Times New Roman"/>
                <w:b/>
                <w:bCs/>
                <w:sz w:val="22"/>
                <w:szCs w:val="22"/>
              </w:rPr>
              <w:t>546</w:t>
            </w:r>
            <w:r w:rsidRPr="009C2873">
              <w:rPr>
                <w:rFonts w:ascii="Times New Roman" w:hAnsi="Times New Roman" w:cs="Times New Roman"/>
                <w:b/>
                <w:bCs/>
                <w:sz w:val="22"/>
                <w:szCs w:val="22"/>
              </w:rPr>
              <w:t>,6</w:t>
            </w:r>
          </w:p>
        </w:tc>
        <w:tc>
          <w:tcPr>
            <w:tcW w:w="879" w:type="dxa"/>
            <w:gridSpan w:val="2"/>
          </w:tcPr>
          <w:p w:rsidR="00BE7063" w:rsidRPr="00EA57C7" w:rsidRDefault="00BE7063" w:rsidP="0050267F">
            <w:pPr>
              <w:keepNext/>
              <w:tabs>
                <w:tab w:val="left" w:pos="579"/>
                <w:tab w:val="left" w:pos="650"/>
                <w:tab w:val="left" w:pos="881"/>
              </w:tabs>
              <w:jc w:val="center"/>
              <w:rPr>
                <w:rFonts w:ascii="Times New Roman" w:hAnsi="Times New Roman" w:cs="Times New Roman"/>
                <w:b/>
                <w:bCs/>
              </w:rPr>
            </w:pPr>
            <w:r w:rsidRPr="00EA57C7">
              <w:rPr>
                <w:rFonts w:ascii="Times New Roman" w:hAnsi="Times New Roman" w:cs="Times New Roman"/>
                <w:b/>
                <w:bCs/>
                <w:sz w:val="22"/>
                <w:szCs w:val="22"/>
              </w:rPr>
              <w:t>5</w:t>
            </w:r>
            <w:r w:rsidR="0050267F">
              <w:rPr>
                <w:rFonts w:ascii="Times New Roman" w:hAnsi="Times New Roman" w:cs="Times New Roman"/>
                <w:b/>
                <w:bCs/>
                <w:sz w:val="22"/>
                <w:szCs w:val="22"/>
              </w:rPr>
              <w:t>766</w:t>
            </w:r>
            <w:r w:rsidRPr="00EA57C7">
              <w:rPr>
                <w:rFonts w:ascii="Times New Roman" w:hAnsi="Times New Roman" w:cs="Times New Roman"/>
                <w:b/>
                <w:bCs/>
                <w:sz w:val="22"/>
                <w:szCs w:val="22"/>
              </w:rPr>
              <w:t>,</w:t>
            </w:r>
            <w:r w:rsidR="0050267F">
              <w:rPr>
                <w:rFonts w:ascii="Times New Roman" w:hAnsi="Times New Roman" w:cs="Times New Roman"/>
                <w:b/>
                <w:bCs/>
                <w:sz w:val="22"/>
                <w:szCs w:val="22"/>
              </w:rPr>
              <w:t>5</w:t>
            </w:r>
          </w:p>
        </w:tc>
        <w:tc>
          <w:tcPr>
            <w:tcW w:w="829" w:type="dxa"/>
          </w:tcPr>
          <w:p w:rsidR="00BE7063" w:rsidRPr="00A15A08" w:rsidRDefault="0074053B" w:rsidP="00A15A08">
            <w:pPr>
              <w:keepNext/>
              <w:tabs>
                <w:tab w:val="left" w:pos="579"/>
                <w:tab w:val="left" w:pos="650"/>
                <w:tab w:val="left" w:pos="881"/>
              </w:tabs>
              <w:jc w:val="center"/>
              <w:rPr>
                <w:rFonts w:ascii="Times New Roman" w:hAnsi="Times New Roman" w:cs="Times New Roman"/>
                <w:b/>
                <w:bCs/>
              </w:rPr>
            </w:pPr>
            <w:r>
              <w:rPr>
                <w:rFonts w:ascii="Times New Roman" w:hAnsi="Times New Roman" w:cs="Times New Roman"/>
                <w:b/>
                <w:bCs/>
                <w:sz w:val="22"/>
                <w:szCs w:val="22"/>
              </w:rPr>
              <w:t>19544,6</w:t>
            </w:r>
          </w:p>
        </w:tc>
      </w:tr>
      <w:tr w:rsidR="00BE7063" w:rsidRPr="009075AE" w:rsidTr="0050267F">
        <w:trPr>
          <w:gridAfter w:val="2"/>
          <w:wAfter w:w="30" w:type="dxa"/>
          <w:trHeight w:val="31"/>
        </w:trPr>
        <w:tc>
          <w:tcPr>
            <w:tcW w:w="10066" w:type="dxa"/>
            <w:gridSpan w:val="14"/>
            <w:vMerge/>
          </w:tcPr>
          <w:p w:rsidR="00BE7063" w:rsidRPr="005F434C" w:rsidRDefault="00BE7063" w:rsidP="00050F02">
            <w:pPr>
              <w:keepNext/>
              <w:tabs>
                <w:tab w:val="left" w:pos="579"/>
                <w:tab w:val="left" w:pos="650"/>
                <w:tab w:val="left" w:pos="881"/>
              </w:tabs>
              <w:jc w:val="both"/>
              <w:rPr>
                <w:rFonts w:ascii="Times New Roman" w:hAnsi="Times New Roman" w:cs="Times New Roman"/>
                <w:b/>
                <w:bCs/>
              </w:rPr>
            </w:pPr>
          </w:p>
        </w:tc>
        <w:tc>
          <w:tcPr>
            <w:tcW w:w="957" w:type="dxa"/>
          </w:tcPr>
          <w:p w:rsidR="00BE7063" w:rsidRDefault="00BE7063" w:rsidP="006E7E21">
            <w:pPr>
              <w:keepNext/>
              <w:tabs>
                <w:tab w:val="left" w:pos="579"/>
                <w:tab w:val="left" w:pos="650"/>
                <w:tab w:val="left" w:pos="881"/>
              </w:tabs>
              <w:jc w:val="center"/>
              <w:rPr>
                <w:rFonts w:ascii="Times New Roman" w:hAnsi="Times New Roman" w:cs="Times New Roman"/>
                <w:b/>
                <w:bCs/>
              </w:rPr>
            </w:pPr>
            <w:r>
              <w:rPr>
                <w:rFonts w:ascii="Times New Roman" w:hAnsi="Times New Roman" w:cs="Times New Roman"/>
                <w:b/>
                <w:bCs/>
                <w:sz w:val="22"/>
                <w:szCs w:val="22"/>
              </w:rPr>
              <w:t>ВБ</w:t>
            </w:r>
          </w:p>
        </w:tc>
        <w:tc>
          <w:tcPr>
            <w:tcW w:w="1047" w:type="dxa"/>
            <w:gridSpan w:val="5"/>
          </w:tcPr>
          <w:p w:rsidR="00BE7063" w:rsidRPr="003D2974" w:rsidRDefault="0050267F" w:rsidP="0050267F">
            <w:pPr>
              <w:keepNext/>
              <w:tabs>
                <w:tab w:val="left" w:pos="579"/>
                <w:tab w:val="left" w:pos="650"/>
                <w:tab w:val="left" w:pos="881"/>
              </w:tabs>
              <w:jc w:val="center"/>
              <w:rPr>
                <w:rFonts w:ascii="Times New Roman" w:hAnsi="Times New Roman" w:cs="Times New Roman"/>
                <w:b/>
                <w:bCs/>
              </w:rPr>
            </w:pPr>
            <w:r>
              <w:rPr>
                <w:rFonts w:ascii="Times New Roman" w:hAnsi="Times New Roman" w:cs="Times New Roman"/>
                <w:b/>
                <w:bCs/>
                <w:sz w:val="22"/>
                <w:szCs w:val="22"/>
              </w:rPr>
              <w:t>90500</w:t>
            </w:r>
            <w:r w:rsidR="00BE7063" w:rsidRPr="003D2974">
              <w:rPr>
                <w:rFonts w:ascii="Times New Roman" w:hAnsi="Times New Roman" w:cs="Times New Roman"/>
                <w:b/>
                <w:bCs/>
                <w:sz w:val="22"/>
                <w:szCs w:val="22"/>
              </w:rPr>
              <w:t>,0</w:t>
            </w:r>
          </w:p>
        </w:tc>
        <w:tc>
          <w:tcPr>
            <w:tcW w:w="854" w:type="dxa"/>
          </w:tcPr>
          <w:p w:rsidR="00BE7063" w:rsidRPr="00270EB4" w:rsidRDefault="00BE7063" w:rsidP="0050267F">
            <w:pPr>
              <w:keepNext/>
              <w:tabs>
                <w:tab w:val="left" w:pos="579"/>
                <w:tab w:val="left" w:pos="650"/>
                <w:tab w:val="left" w:pos="881"/>
              </w:tabs>
              <w:jc w:val="both"/>
              <w:rPr>
                <w:rFonts w:ascii="Times New Roman" w:hAnsi="Times New Roman" w:cs="Times New Roman"/>
                <w:b/>
                <w:bCs/>
              </w:rPr>
            </w:pPr>
            <w:r w:rsidRPr="00270EB4">
              <w:rPr>
                <w:rFonts w:ascii="Times New Roman" w:hAnsi="Times New Roman" w:cs="Times New Roman"/>
                <w:b/>
                <w:bCs/>
                <w:sz w:val="22"/>
                <w:szCs w:val="22"/>
              </w:rPr>
              <w:t>1</w:t>
            </w:r>
            <w:r w:rsidR="0050267F">
              <w:rPr>
                <w:rFonts w:ascii="Times New Roman" w:hAnsi="Times New Roman" w:cs="Times New Roman"/>
                <w:b/>
                <w:bCs/>
                <w:sz w:val="22"/>
                <w:szCs w:val="22"/>
              </w:rPr>
              <w:t>7</w:t>
            </w:r>
            <w:r w:rsidRPr="00270EB4">
              <w:rPr>
                <w:rFonts w:ascii="Times New Roman" w:hAnsi="Times New Roman" w:cs="Times New Roman"/>
                <w:b/>
                <w:bCs/>
                <w:sz w:val="22"/>
                <w:szCs w:val="22"/>
              </w:rPr>
              <w:t>00,0</w:t>
            </w:r>
          </w:p>
        </w:tc>
        <w:tc>
          <w:tcPr>
            <w:tcW w:w="857" w:type="dxa"/>
          </w:tcPr>
          <w:p w:rsidR="00BE7063" w:rsidRPr="009C2873" w:rsidRDefault="00BE7063" w:rsidP="0050267F">
            <w:pPr>
              <w:keepNext/>
              <w:tabs>
                <w:tab w:val="left" w:pos="579"/>
                <w:tab w:val="left" w:pos="650"/>
                <w:tab w:val="left" w:pos="881"/>
              </w:tabs>
              <w:jc w:val="center"/>
              <w:rPr>
                <w:rFonts w:ascii="Times New Roman" w:hAnsi="Times New Roman" w:cs="Times New Roman"/>
                <w:b/>
                <w:bCs/>
              </w:rPr>
            </w:pPr>
            <w:r w:rsidRPr="009C2873">
              <w:rPr>
                <w:rFonts w:ascii="Times New Roman" w:hAnsi="Times New Roman" w:cs="Times New Roman"/>
                <w:b/>
                <w:bCs/>
                <w:sz w:val="22"/>
                <w:szCs w:val="22"/>
              </w:rPr>
              <w:t>1</w:t>
            </w:r>
            <w:r w:rsidR="0050267F">
              <w:rPr>
                <w:rFonts w:ascii="Times New Roman" w:hAnsi="Times New Roman" w:cs="Times New Roman"/>
                <w:b/>
                <w:bCs/>
                <w:sz w:val="22"/>
                <w:szCs w:val="22"/>
              </w:rPr>
              <w:t>72</w:t>
            </w:r>
            <w:r w:rsidRPr="009C2873">
              <w:rPr>
                <w:rFonts w:ascii="Times New Roman" w:hAnsi="Times New Roman" w:cs="Times New Roman"/>
                <w:b/>
                <w:bCs/>
                <w:sz w:val="22"/>
                <w:szCs w:val="22"/>
              </w:rPr>
              <w:t>0,0</w:t>
            </w:r>
          </w:p>
        </w:tc>
        <w:tc>
          <w:tcPr>
            <w:tcW w:w="879" w:type="dxa"/>
            <w:gridSpan w:val="2"/>
          </w:tcPr>
          <w:p w:rsidR="00BE7063" w:rsidRPr="00EA57C7" w:rsidRDefault="00BE7063" w:rsidP="0074053B">
            <w:pPr>
              <w:keepNext/>
              <w:tabs>
                <w:tab w:val="left" w:pos="579"/>
                <w:tab w:val="left" w:pos="650"/>
                <w:tab w:val="left" w:pos="881"/>
              </w:tabs>
              <w:jc w:val="center"/>
              <w:rPr>
                <w:rFonts w:ascii="Times New Roman" w:hAnsi="Times New Roman" w:cs="Times New Roman"/>
                <w:b/>
                <w:bCs/>
              </w:rPr>
            </w:pPr>
            <w:r w:rsidRPr="00EA57C7">
              <w:rPr>
                <w:rFonts w:ascii="Times New Roman" w:hAnsi="Times New Roman" w:cs="Times New Roman"/>
                <w:b/>
                <w:bCs/>
                <w:sz w:val="22"/>
                <w:szCs w:val="22"/>
              </w:rPr>
              <w:t>1</w:t>
            </w:r>
            <w:r w:rsidR="0050267F">
              <w:rPr>
                <w:rFonts w:ascii="Times New Roman" w:hAnsi="Times New Roman" w:cs="Times New Roman"/>
                <w:b/>
                <w:bCs/>
                <w:sz w:val="22"/>
                <w:szCs w:val="22"/>
              </w:rPr>
              <w:t>72</w:t>
            </w:r>
            <w:r w:rsidRPr="00EA57C7">
              <w:rPr>
                <w:rFonts w:ascii="Times New Roman" w:hAnsi="Times New Roman" w:cs="Times New Roman"/>
                <w:b/>
                <w:bCs/>
                <w:sz w:val="22"/>
                <w:szCs w:val="22"/>
              </w:rPr>
              <w:t>0,0</w:t>
            </w:r>
          </w:p>
        </w:tc>
        <w:tc>
          <w:tcPr>
            <w:tcW w:w="829" w:type="dxa"/>
          </w:tcPr>
          <w:p w:rsidR="00BE7063" w:rsidRPr="00A15A08" w:rsidRDefault="0074053B" w:rsidP="0074053B">
            <w:pPr>
              <w:keepNext/>
              <w:tabs>
                <w:tab w:val="left" w:pos="579"/>
                <w:tab w:val="left" w:pos="650"/>
                <w:tab w:val="left" w:pos="881"/>
              </w:tabs>
              <w:jc w:val="center"/>
              <w:rPr>
                <w:rFonts w:ascii="Times New Roman" w:hAnsi="Times New Roman" w:cs="Times New Roman"/>
                <w:b/>
                <w:bCs/>
              </w:rPr>
            </w:pPr>
            <w:r>
              <w:rPr>
                <w:rFonts w:ascii="Times New Roman" w:hAnsi="Times New Roman" w:cs="Times New Roman"/>
                <w:b/>
                <w:bCs/>
                <w:sz w:val="22"/>
                <w:szCs w:val="22"/>
              </w:rPr>
              <w:t>9564</w:t>
            </w:r>
            <w:r w:rsidR="00BE7063" w:rsidRPr="00A15A08">
              <w:rPr>
                <w:rFonts w:ascii="Times New Roman" w:hAnsi="Times New Roman" w:cs="Times New Roman"/>
                <w:b/>
                <w:bCs/>
                <w:sz w:val="22"/>
                <w:szCs w:val="22"/>
              </w:rPr>
              <w:t>0,0</w:t>
            </w:r>
          </w:p>
        </w:tc>
      </w:tr>
      <w:tr w:rsidR="00BE7063" w:rsidRPr="009075AE" w:rsidTr="0050267F">
        <w:trPr>
          <w:gridAfter w:val="2"/>
          <w:wAfter w:w="30" w:type="dxa"/>
          <w:trHeight w:val="31"/>
        </w:trPr>
        <w:tc>
          <w:tcPr>
            <w:tcW w:w="10066" w:type="dxa"/>
            <w:gridSpan w:val="14"/>
          </w:tcPr>
          <w:p w:rsidR="00BE7063" w:rsidRDefault="00BE7063" w:rsidP="006E7E21">
            <w:pPr>
              <w:keepNext/>
              <w:tabs>
                <w:tab w:val="left" w:pos="579"/>
                <w:tab w:val="left" w:pos="650"/>
                <w:tab w:val="left" w:pos="881"/>
              </w:tabs>
              <w:jc w:val="center"/>
              <w:rPr>
                <w:rFonts w:ascii="Times New Roman" w:hAnsi="Times New Roman" w:cs="Times New Roman"/>
                <w:b/>
                <w:bCs/>
              </w:rPr>
            </w:pPr>
            <w:r>
              <w:rPr>
                <w:rFonts w:ascii="Times New Roman" w:hAnsi="Times New Roman" w:cs="Times New Roman"/>
                <w:b/>
                <w:bCs/>
                <w:sz w:val="22"/>
                <w:szCs w:val="22"/>
              </w:rPr>
              <w:t>ВСЕГО:</w:t>
            </w:r>
          </w:p>
        </w:tc>
        <w:tc>
          <w:tcPr>
            <w:tcW w:w="957" w:type="dxa"/>
          </w:tcPr>
          <w:p w:rsidR="00BE7063" w:rsidRDefault="00BE7063" w:rsidP="00050F02">
            <w:pPr>
              <w:keepNext/>
              <w:tabs>
                <w:tab w:val="left" w:pos="579"/>
                <w:tab w:val="left" w:pos="650"/>
                <w:tab w:val="left" w:pos="881"/>
              </w:tabs>
              <w:jc w:val="both"/>
              <w:rPr>
                <w:rFonts w:ascii="Times New Roman" w:hAnsi="Times New Roman" w:cs="Times New Roman"/>
                <w:b/>
                <w:bCs/>
              </w:rPr>
            </w:pPr>
          </w:p>
        </w:tc>
        <w:tc>
          <w:tcPr>
            <w:tcW w:w="1047" w:type="dxa"/>
            <w:gridSpan w:val="5"/>
          </w:tcPr>
          <w:p w:rsidR="00BE7063" w:rsidRPr="0050267F" w:rsidRDefault="0050267F" w:rsidP="0050267F">
            <w:pPr>
              <w:keepNext/>
              <w:tabs>
                <w:tab w:val="left" w:pos="579"/>
                <w:tab w:val="left" w:pos="650"/>
                <w:tab w:val="left" w:pos="881"/>
              </w:tabs>
              <w:rPr>
                <w:rFonts w:ascii="Times New Roman" w:hAnsi="Times New Roman" w:cs="Times New Roman"/>
                <w:b/>
                <w:bCs/>
                <w:sz w:val="22"/>
                <w:szCs w:val="22"/>
              </w:rPr>
            </w:pPr>
            <w:r w:rsidRPr="0050267F">
              <w:rPr>
                <w:rFonts w:ascii="Times New Roman" w:hAnsi="Times New Roman" w:cs="Times New Roman"/>
                <w:b/>
                <w:bCs/>
                <w:sz w:val="22"/>
                <w:szCs w:val="22"/>
              </w:rPr>
              <w:t>10470</w:t>
            </w:r>
            <w:r>
              <w:rPr>
                <w:rFonts w:ascii="Times New Roman" w:hAnsi="Times New Roman" w:cs="Times New Roman"/>
                <w:b/>
                <w:bCs/>
                <w:sz w:val="22"/>
                <w:szCs w:val="22"/>
              </w:rPr>
              <w:t>1</w:t>
            </w:r>
            <w:r w:rsidRPr="0050267F">
              <w:rPr>
                <w:rFonts w:ascii="Times New Roman" w:hAnsi="Times New Roman" w:cs="Times New Roman"/>
                <w:b/>
                <w:bCs/>
                <w:sz w:val="22"/>
                <w:szCs w:val="22"/>
              </w:rPr>
              <w:t>,2</w:t>
            </w:r>
          </w:p>
        </w:tc>
        <w:tc>
          <w:tcPr>
            <w:tcW w:w="854" w:type="dxa"/>
          </w:tcPr>
          <w:p w:rsidR="00BE7063" w:rsidRPr="00270EB4" w:rsidRDefault="00BE7063" w:rsidP="0050267F">
            <w:pPr>
              <w:keepNext/>
              <w:tabs>
                <w:tab w:val="left" w:pos="579"/>
                <w:tab w:val="left" w:pos="650"/>
                <w:tab w:val="left" w:pos="881"/>
              </w:tabs>
              <w:jc w:val="center"/>
              <w:rPr>
                <w:rFonts w:ascii="Times New Roman" w:hAnsi="Times New Roman" w:cs="Times New Roman"/>
                <w:b/>
                <w:bCs/>
              </w:rPr>
            </w:pPr>
            <w:r w:rsidRPr="00270EB4">
              <w:rPr>
                <w:rFonts w:ascii="Times New Roman" w:hAnsi="Times New Roman" w:cs="Times New Roman"/>
                <w:b/>
                <w:bCs/>
                <w:sz w:val="22"/>
                <w:szCs w:val="22"/>
              </w:rPr>
              <w:t>196</w:t>
            </w:r>
            <w:r w:rsidR="0050267F">
              <w:rPr>
                <w:rFonts w:ascii="Times New Roman" w:hAnsi="Times New Roman" w:cs="Times New Roman"/>
                <w:b/>
                <w:bCs/>
                <w:sz w:val="22"/>
                <w:szCs w:val="22"/>
              </w:rPr>
              <w:t>88</w:t>
            </w:r>
            <w:r w:rsidRPr="00270EB4">
              <w:rPr>
                <w:rFonts w:ascii="Times New Roman" w:hAnsi="Times New Roman" w:cs="Times New Roman"/>
                <w:b/>
                <w:bCs/>
                <w:sz w:val="22"/>
                <w:szCs w:val="22"/>
              </w:rPr>
              <w:t>,6</w:t>
            </w:r>
          </w:p>
        </w:tc>
        <w:tc>
          <w:tcPr>
            <w:tcW w:w="857" w:type="dxa"/>
          </w:tcPr>
          <w:p w:rsidR="00BE7063" w:rsidRPr="009C2873" w:rsidRDefault="0050267F" w:rsidP="00EA57C7">
            <w:pPr>
              <w:keepNext/>
              <w:tabs>
                <w:tab w:val="left" w:pos="579"/>
                <w:tab w:val="left" w:pos="650"/>
                <w:tab w:val="left" w:pos="881"/>
              </w:tabs>
              <w:jc w:val="center"/>
              <w:rPr>
                <w:rFonts w:ascii="Times New Roman" w:hAnsi="Times New Roman" w:cs="Times New Roman"/>
                <w:b/>
                <w:bCs/>
              </w:rPr>
            </w:pPr>
            <w:r>
              <w:rPr>
                <w:rFonts w:ascii="Times New Roman" w:hAnsi="Times New Roman" w:cs="Times New Roman"/>
                <w:b/>
                <w:bCs/>
                <w:sz w:val="22"/>
                <w:szCs w:val="22"/>
              </w:rPr>
              <w:t>20912,2</w:t>
            </w:r>
          </w:p>
        </w:tc>
        <w:tc>
          <w:tcPr>
            <w:tcW w:w="879" w:type="dxa"/>
            <w:gridSpan w:val="2"/>
          </w:tcPr>
          <w:p w:rsidR="00BE7063" w:rsidRPr="00EA57C7" w:rsidRDefault="00BE7063" w:rsidP="0074053B">
            <w:pPr>
              <w:keepNext/>
              <w:tabs>
                <w:tab w:val="left" w:pos="579"/>
                <w:tab w:val="left" w:pos="650"/>
                <w:tab w:val="left" w:pos="881"/>
              </w:tabs>
              <w:jc w:val="center"/>
              <w:rPr>
                <w:rFonts w:ascii="Times New Roman" w:hAnsi="Times New Roman" w:cs="Times New Roman"/>
                <w:b/>
                <w:bCs/>
              </w:rPr>
            </w:pPr>
            <w:r w:rsidRPr="00EA57C7">
              <w:rPr>
                <w:rFonts w:ascii="Times New Roman" w:hAnsi="Times New Roman" w:cs="Times New Roman"/>
                <w:b/>
                <w:bCs/>
                <w:sz w:val="22"/>
                <w:szCs w:val="22"/>
              </w:rPr>
              <w:t>224</w:t>
            </w:r>
            <w:r w:rsidR="0074053B">
              <w:rPr>
                <w:rFonts w:ascii="Times New Roman" w:hAnsi="Times New Roman" w:cs="Times New Roman"/>
                <w:b/>
                <w:bCs/>
                <w:sz w:val="22"/>
                <w:szCs w:val="22"/>
              </w:rPr>
              <w:t>62</w:t>
            </w:r>
            <w:r w:rsidRPr="00EA57C7">
              <w:rPr>
                <w:rFonts w:ascii="Times New Roman" w:hAnsi="Times New Roman" w:cs="Times New Roman"/>
                <w:b/>
                <w:bCs/>
                <w:sz w:val="22"/>
                <w:szCs w:val="22"/>
              </w:rPr>
              <w:t>,8</w:t>
            </w:r>
          </w:p>
        </w:tc>
        <w:tc>
          <w:tcPr>
            <w:tcW w:w="829" w:type="dxa"/>
          </w:tcPr>
          <w:p w:rsidR="00BE7063" w:rsidRPr="00A15A08" w:rsidRDefault="0074053B" w:rsidP="0074053B">
            <w:pPr>
              <w:keepNext/>
              <w:tabs>
                <w:tab w:val="left" w:pos="579"/>
                <w:tab w:val="left" w:pos="650"/>
                <w:tab w:val="left" w:pos="881"/>
              </w:tabs>
              <w:rPr>
                <w:rFonts w:ascii="Times New Roman" w:hAnsi="Times New Roman" w:cs="Times New Roman"/>
                <w:b/>
                <w:bCs/>
              </w:rPr>
            </w:pPr>
            <w:r>
              <w:rPr>
                <w:rFonts w:ascii="Times New Roman" w:hAnsi="Times New Roman" w:cs="Times New Roman"/>
                <w:b/>
                <w:bCs/>
                <w:sz w:val="22"/>
                <w:szCs w:val="22"/>
              </w:rPr>
              <w:t>167764,8</w:t>
            </w:r>
          </w:p>
        </w:tc>
      </w:tr>
    </w:tbl>
    <w:p w:rsidR="00CD12F8" w:rsidRPr="00233EDF" w:rsidRDefault="00CD12F8" w:rsidP="00CD12F8">
      <w:pPr>
        <w:pStyle w:val="ConsPlusNonformat"/>
        <w:widowControl/>
        <w:ind w:firstLine="540"/>
        <w:jc w:val="both"/>
        <w:rPr>
          <w:rFonts w:ascii="Times New Roman" w:hAnsi="Times New Roman" w:cs="Times New Roman"/>
          <w:sz w:val="22"/>
          <w:szCs w:val="22"/>
        </w:rPr>
      </w:pPr>
      <w:r w:rsidRPr="00233EDF">
        <w:rPr>
          <w:rFonts w:ascii="Times New Roman" w:hAnsi="Times New Roman" w:cs="Times New Roman"/>
          <w:sz w:val="22"/>
          <w:szCs w:val="22"/>
        </w:rPr>
        <w:t>--------------------------------</w:t>
      </w:r>
    </w:p>
    <w:p w:rsidR="00CD12F8" w:rsidRPr="00233EDF" w:rsidRDefault="00CD12F8" w:rsidP="00CD12F8">
      <w:pPr>
        <w:ind w:firstLine="540"/>
        <w:jc w:val="both"/>
        <w:rPr>
          <w:rFonts w:ascii="Times New Roman" w:hAnsi="Times New Roman" w:cs="Times New Roman"/>
          <w:sz w:val="22"/>
          <w:szCs w:val="22"/>
        </w:rPr>
      </w:pPr>
      <w:r w:rsidRPr="00233EDF">
        <w:rPr>
          <w:rFonts w:ascii="Times New Roman" w:hAnsi="Times New Roman" w:cs="Times New Roman"/>
          <w:sz w:val="22"/>
          <w:szCs w:val="22"/>
        </w:rPr>
        <w:t>&lt;*&gt; С</w:t>
      </w:r>
      <w:r>
        <w:rPr>
          <w:rFonts w:ascii="Times New Roman" w:hAnsi="Times New Roman" w:cs="Times New Roman"/>
          <w:sz w:val="22"/>
          <w:szCs w:val="22"/>
        </w:rPr>
        <w:t>писок использованных сокращений</w:t>
      </w:r>
    </w:p>
    <w:p w:rsidR="00CD12F8" w:rsidRPr="00233EDF" w:rsidRDefault="00CD12F8" w:rsidP="00CD12F8">
      <w:pPr>
        <w:ind w:firstLine="540"/>
        <w:jc w:val="both"/>
        <w:rPr>
          <w:rFonts w:ascii="Times New Roman" w:hAnsi="Times New Roman" w:cs="Times New Roman"/>
          <w:sz w:val="22"/>
          <w:szCs w:val="22"/>
        </w:rPr>
      </w:pPr>
    </w:p>
    <w:p w:rsidR="00CD12F8" w:rsidRDefault="00CD12F8" w:rsidP="00CD12F8">
      <w:pPr>
        <w:rPr>
          <w:rFonts w:ascii="Times New Roman" w:hAnsi="Times New Roman" w:cs="Times New Roman"/>
          <w:sz w:val="22"/>
          <w:szCs w:val="22"/>
        </w:rPr>
      </w:pPr>
      <w:r>
        <w:rPr>
          <w:rFonts w:ascii="Times New Roman" w:hAnsi="Times New Roman" w:cs="Times New Roman"/>
          <w:sz w:val="22"/>
          <w:szCs w:val="22"/>
        </w:rPr>
        <w:t>ИК</w:t>
      </w:r>
      <w:r w:rsidR="00520A51">
        <w:rPr>
          <w:rFonts w:ascii="Times New Roman" w:hAnsi="Times New Roman" w:cs="Times New Roman"/>
          <w:sz w:val="22"/>
          <w:szCs w:val="22"/>
        </w:rPr>
        <w:t>МО</w:t>
      </w:r>
      <w:r>
        <w:rPr>
          <w:rFonts w:ascii="Times New Roman" w:hAnsi="Times New Roman" w:cs="Times New Roman"/>
          <w:sz w:val="22"/>
          <w:szCs w:val="22"/>
        </w:rPr>
        <w:t xml:space="preserve"> </w:t>
      </w:r>
      <w:r w:rsidR="00520A51">
        <w:rPr>
          <w:rFonts w:ascii="Times New Roman" w:hAnsi="Times New Roman" w:cs="Times New Roman"/>
          <w:sz w:val="22"/>
          <w:szCs w:val="22"/>
        </w:rPr>
        <w:t>«ЛМР»</w:t>
      </w:r>
      <w:r>
        <w:rPr>
          <w:rFonts w:ascii="Times New Roman" w:hAnsi="Times New Roman" w:cs="Times New Roman"/>
          <w:sz w:val="22"/>
          <w:szCs w:val="22"/>
        </w:rPr>
        <w:t xml:space="preserve"> – Исполнительный комитет муниципального </w:t>
      </w:r>
      <w:r w:rsidR="00520A51">
        <w:rPr>
          <w:rFonts w:ascii="Times New Roman" w:hAnsi="Times New Roman" w:cs="Times New Roman"/>
          <w:sz w:val="22"/>
          <w:szCs w:val="22"/>
        </w:rPr>
        <w:t>образования «</w:t>
      </w:r>
      <w:proofErr w:type="spellStart"/>
      <w:r w:rsidR="00520A51">
        <w:rPr>
          <w:rFonts w:ascii="Times New Roman" w:hAnsi="Times New Roman" w:cs="Times New Roman"/>
          <w:sz w:val="22"/>
          <w:szCs w:val="22"/>
        </w:rPr>
        <w:t>Лениногорский</w:t>
      </w:r>
      <w:proofErr w:type="spellEnd"/>
      <w:r w:rsidR="00520A51">
        <w:rPr>
          <w:rFonts w:ascii="Times New Roman" w:hAnsi="Times New Roman" w:cs="Times New Roman"/>
          <w:sz w:val="22"/>
          <w:szCs w:val="22"/>
        </w:rPr>
        <w:t xml:space="preserve"> </w:t>
      </w:r>
      <w:r w:rsidR="00520A51">
        <w:rPr>
          <w:rFonts w:ascii="Times New Roman" w:hAnsi="Times New Roman" w:cs="Times New Roman"/>
          <w:spacing w:val="-6"/>
          <w:sz w:val="22"/>
          <w:szCs w:val="22"/>
        </w:rPr>
        <w:t>муниципальный район»</w:t>
      </w:r>
    </w:p>
    <w:p w:rsidR="00520A51" w:rsidRDefault="00CD12F8" w:rsidP="00CD12F8">
      <w:pPr>
        <w:rPr>
          <w:rFonts w:ascii="Times New Roman" w:hAnsi="Times New Roman" w:cs="Times New Roman"/>
          <w:sz w:val="22"/>
          <w:szCs w:val="22"/>
        </w:rPr>
      </w:pPr>
      <w:r w:rsidRPr="00993665">
        <w:rPr>
          <w:rFonts w:ascii="Times New Roman" w:hAnsi="Times New Roman" w:cs="Times New Roman"/>
          <w:sz w:val="22"/>
          <w:szCs w:val="22"/>
        </w:rPr>
        <w:t>ОВД</w:t>
      </w:r>
      <w:r>
        <w:rPr>
          <w:rFonts w:ascii="Times New Roman" w:hAnsi="Times New Roman" w:cs="Times New Roman"/>
          <w:sz w:val="22"/>
          <w:szCs w:val="22"/>
        </w:rPr>
        <w:t xml:space="preserve"> – Отдел Министерства внутренних дел России</w:t>
      </w:r>
      <w:r w:rsidR="00520A51">
        <w:rPr>
          <w:rFonts w:ascii="Times New Roman" w:hAnsi="Times New Roman" w:cs="Times New Roman"/>
          <w:sz w:val="22"/>
          <w:szCs w:val="22"/>
        </w:rPr>
        <w:t xml:space="preserve">  </w:t>
      </w:r>
      <w:proofErr w:type="spellStart"/>
      <w:r w:rsidR="00520A51">
        <w:rPr>
          <w:rFonts w:ascii="Times New Roman" w:hAnsi="Times New Roman" w:cs="Times New Roman"/>
          <w:sz w:val="22"/>
          <w:szCs w:val="22"/>
        </w:rPr>
        <w:t>Лениногорского</w:t>
      </w:r>
      <w:proofErr w:type="spellEnd"/>
      <w:r w:rsidR="00520A51">
        <w:rPr>
          <w:rFonts w:ascii="Times New Roman" w:hAnsi="Times New Roman" w:cs="Times New Roman"/>
          <w:sz w:val="22"/>
          <w:szCs w:val="22"/>
        </w:rPr>
        <w:t xml:space="preserve"> района</w:t>
      </w:r>
      <w:r>
        <w:rPr>
          <w:rFonts w:ascii="Times New Roman" w:hAnsi="Times New Roman" w:cs="Times New Roman"/>
          <w:sz w:val="22"/>
          <w:szCs w:val="22"/>
        </w:rPr>
        <w:t xml:space="preserve"> по Республике Татарстан </w:t>
      </w:r>
    </w:p>
    <w:p w:rsidR="00CD12F8" w:rsidRDefault="00520A51" w:rsidP="00CD12F8">
      <w:pPr>
        <w:rPr>
          <w:rFonts w:ascii="Times New Roman" w:hAnsi="Times New Roman" w:cs="Times New Roman"/>
          <w:spacing w:val="-6"/>
          <w:sz w:val="22"/>
          <w:szCs w:val="22"/>
        </w:rPr>
      </w:pPr>
      <w:r>
        <w:rPr>
          <w:rFonts w:ascii="Times New Roman" w:hAnsi="Times New Roman" w:cs="Times New Roman"/>
          <w:spacing w:val="-6"/>
          <w:sz w:val="22"/>
          <w:szCs w:val="22"/>
        </w:rPr>
        <w:t>МКУ «УДМС и</w:t>
      </w:r>
      <w:proofErr w:type="gramStart"/>
      <w:r>
        <w:rPr>
          <w:rFonts w:ascii="Times New Roman" w:hAnsi="Times New Roman" w:cs="Times New Roman"/>
          <w:spacing w:val="-6"/>
          <w:sz w:val="22"/>
          <w:szCs w:val="22"/>
        </w:rPr>
        <w:t xml:space="preserve"> Т</w:t>
      </w:r>
      <w:proofErr w:type="gramEnd"/>
      <w:r>
        <w:rPr>
          <w:rFonts w:ascii="Times New Roman" w:hAnsi="Times New Roman" w:cs="Times New Roman"/>
          <w:spacing w:val="-6"/>
          <w:sz w:val="22"/>
          <w:szCs w:val="22"/>
        </w:rPr>
        <w:t>»</w:t>
      </w:r>
      <w:r w:rsidR="00CD12F8">
        <w:rPr>
          <w:rFonts w:ascii="Times New Roman" w:hAnsi="Times New Roman" w:cs="Times New Roman"/>
          <w:spacing w:val="-6"/>
          <w:sz w:val="22"/>
          <w:szCs w:val="22"/>
        </w:rPr>
        <w:t xml:space="preserve"> – </w:t>
      </w:r>
      <w:r>
        <w:rPr>
          <w:rFonts w:ascii="Times New Roman" w:hAnsi="Times New Roman" w:cs="Times New Roman"/>
          <w:spacing w:val="-6"/>
          <w:sz w:val="22"/>
          <w:szCs w:val="22"/>
        </w:rPr>
        <w:t xml:space="preserve">Муниципальное казенное учреждение «Управление по делам молодежи, спорту и туризму» </w:t>
      </w:r>
      <w:proofErr w:type="spellStart"/>
      <w:r>
        <w:rPr>
          <w:rFonts w:ascii="Times New Roman" w:hAnsi="Times New Roman" w:cs="Times New Roman"/>
          <w:spacing w:val="-6"/>
          <w:sz w:val="22"/>
          <w:szCs w:val="22"/>
        </w:rPr>
        <w:t>Лениногорского</w:t>
      </w:r>
      <w:proofErr w:type="spellEnd"/>
      <w:r w:rsidR="00CD12F8">
        <w:rPr>
          <w:rFonts w:ascii="Times New Roman" w:hAnsi="Times New Roman" w:cs="Times New Roman"/>
          <w:spacing w:val="-6"/>
          <w:sz w:val="22"/>
          <w:szCs w:val="22"/>
        </w:rPr>
        <w:t xml:space="preserve"> муниципального района</w:t>
      </w:r>
      <w:r>
        <w:rPr>
          <w:rFonts w:ascii="Times New Roman" w:hAnsi="Times New Roman" w:cs="Times New Roman"/>
          <w:spacing w:val="-6"/>
          <w:sz w:val="22"/>
          <w:szCs w:val="22"/>
        </w:rPr>
        <w:t xml:space="preserve"> РТ</w:t>
      </w:r>
    </w:p>
    <w:p w:rsidR="00CD12F8" w:rsidRPr="00FE51AB" w:rsidRDefault="002F3DF4" w:rsidP="00CD12F8">
      <w:pPr>
        <w:rPr>
          <w:rFonts w:ascii="Times New Roman" w:hAnsi="Times New Roman" w:cs="Times New Roman"/>
          <w:sz w:val="22"/>
          <w:szCs w:val="22"/>
          <w:lang w:val="tt-RU"/>
        </w:rPr>
      </w:pPr>
      <w:r>
        <w:rPr>
          <w:rFonts w:ascii="Times New Roman" w:hAnsi="Times New Roman" w:cs="Times New Roman"/>
          <w:spacing w:val="-6"/>
          <w:sz w:val="22"/>
          <w:szCs w:val="22"/>
        </w:rPr>
        <w:t>Управление образования</w:t>
      </w:r>
      <w:r w:rsidR="00CD12F8">
        <w:rPr>
          <w:rFonts w:ascii="Times New Roman" w:hAnsi="Times New Roman" w:cs="Times New Roman"/>
          <w:spacing w:val="-6"/>
          <w:sz w:val="22"/>
          <w:szCs w:val="22"/>
        </w:rPr>
        <w:t xml:space="preserve"> - </w:t>
      </w:r>
      <w:r w:rsidR="00CD12F8" w:rsidRPr="00FE51AB">
        <w:rPr>
          <w:rFonts w:ascii="Times New Roman" w:hAnsi="Times New Roman" w:cs="Times New Roman"/>
          <w:sz w:val="22"/>
          <w:szCs w:val="22"/>
          <w:lang w:val="tt-RU"/>
        </w:rPr>
        <w:t xml:space="preserve">Муниципальное учреждение </w:t>
      </w:r>
      <w:r>
        <w:rPr>
          <w:rFonts w:ascii="Times New Roman" w:hAnsi="Times New Roman" w:cs="Times New Roman"/>
          <w:sz w:val="22"/>
          <w:szCs w:val="22"/>
          <w:lang w:val="tt-RU"/>
        </w:rPr>
        <w:t xml:space="preserve">“ </w:t>
      </w:r>
      <w:r>
        <w:rPr>
          <w:rFonts w:ascii="Times New Roman" w:hAnsi="Times New Roman" w:cs="Times New Roman"/>
          <w:sz w:val="22"/>
          <w:szCs w:val="22"/>
        </w:rPr>
        <w:t xml:space="preserve">Управление </w:t>
      </w:r>
      <w:r w:rsidR="00CD12F8" w:rsidRPr="00FE51AB">
        <w:rPr>
          <w:rFonts w:ascii="Times New Roman" w:hAnsi="Times New Roman" w:cs="Times New Roman"/>
          <w:sz w:val="22"/>
          <w:szCs w:val="22"/>
          <w:lang w:val="tt-RU"/>
        </w:rPr>
        <w:t xml:space="preserve"> образования </w:t>
      </w:r>
      <w:r w:rsidR="00CD12F8">
        <w:rPr>
          <w:rFonts w:ascii="Times New Roman" w:hAnsi="Times New Roman" w:cs="Times New Roman"/>
          <w:sz w:val="22"/>
          <w:szCs w:val="22"/>
          <w:lang w:val="tt-RU"/>
        </w:rPr>
        <w:t xml:space="preserve">Исполнительного комитета </w:t>
      </w:r>
      <w:r w:rsidR="00CD12F8" w:rsidRPr="00FE51AB">
        <w:rPr>
          <w:rFonts w:ascii="Times New Roman" w:hAnsi="Times New Roman" w:cs="Times New Roman"/>
          <w:sz w:val="22"/>
          <w:szCs w:val="22"/>
          <w:lang w:val="tt-RU"/>
        </w:rPr>
        <w:t>муниципального</w:t>
      </w:r>
      <w:r>
        <w:rPr>
          <w:rFonts w:ascii="Times New Roman" w:hAnsi="Times New Roman" w:cs="Times New Roman"/>
          <w:sz w:val="22"/>
          <w:szCs w:val="22"/>
          <w:lang w:val="tt-RU"/>
        </w:rPr>
        <w:t xml:space="preserve"> образования ЛМР</w:t>
      </w:r>
      <w:r w:rsidR="00CD12F8" w:rsidRPr="00FE51AB">
        <w:rPr>
          <w:rFonts w:ascii="Times New Roman" w:hAnsi="Times New Roman" w:cs="Times New Roman"/>
          <w:sz w:val="22"/>
          <w:szCs w:val="22"/>
          <w:lang w:val="tt-RU"/>
        </w:rPr>
        <w:t xml:space="preserve">  </w:t>
      </w:r>
      <w:r>
        <w:rPr>
          <w:rFonts w:ascii="Times New Roman" w:hAnsi="Times New Roman" w:cs="Times New Roman"/>
          <w:sz w:val="22"/>
          <w:szCs w:val="22"/>
          <w:lang w:val="tt-RU"/>
        </w:rPr>
        <w:t xml:space="preserve">РТ” </w:t>
      </w:r>
    </w:p>
    <w:p w:rsidR="00810078" w:rsidRDefault="00810078" w:rsidP="00D049DB">
      <w:pPr>
        <w:rPr>
          <w:rFonts w:ascii="Times New Roman" w:hAnsi="Times New Roman" w:cs="Times New Roman"/>
          <w:sz w:val="22"/>
          <w:szCs w:val="22"/>
        </w:rPr>
      </w:pPr>
      <w:r>
        <w:rPr>
          <w:rFonts w:ascii="Times New Roman" w:hAnsi="Times New Roman" w:cs="Times New Roman"/>
          <w:sz w:val="22"/>
          <w:szCs w:val="22"/>
        </w:rPr>
        <w:t>Управление культур</w:t>
      </w:r>
      <w:proofErr w:type="gramStart"/>
      <w:r>
        <w:rPr>
          <w:rFonts w:ascii="Times New Roman" w:hAnsi="Times New Roman" w:cs="Times New Roman"/>
          <w:sz w:val="22"/>
          <w:szCs w:val="22"/>
        </w:rPr>
        <w:t>ы-</w:t>
      </w:r>
      <w:proofErr w:type="gramEnd"/>
      <w:r w:rsidRPr="00810078">
        <w:rPr>
          <w:rFonts w:ascii="Times New Roman" w:hAnsi="Times New Roman" w:cs="Times New Roman"/>
          <w:sz w:val="22"/>
          <w:szCs w:val="22"/>
          <w:lang w:val="tt-RU"/>
        </w:rPr>
        <w:t xml:space="preserve"> </w:t>
      </w:r>
      <w:r w:rsidRPr="00FE51AB">
        <w:rPr>
          <w:rFonts w:ascii="Times New Roman" w:hAnsi="Times New Roman" w:cs="Times New Roman"/>
          <w:sz w:val="22"/>
          <w:szCs w:val="22"/>
          <w:lang w:val="tt-RU"/>
        </w:rPr>
        <w:t xml:space="preserve">Муниципальное учреждение </w:t>
      </w:r>
      <w:r>
        <w:rPr>
          <w:rFonts w:ascii="Times New Roman" w:hAnsi="Times New Roman" w:cs="Times New Roman"/>
          <w:sz w:val="22"/>
          <w:szCs w:val="22"/>
          <w:lang w:val="tt-RU"/>
        </w:rPr>
        <w:t xml:space="preserve">“ </w:t>
      </w:r>
      <w:r>
        <w:rPr>
          <w:rFonts w:ascii="Times New Roman" w:hAnsi="Times New Roman" w:cs="Times New Roman"/>
          <w:sz w:val="22"/>
          <w:szCs w:val="22"/>
        </w:rPr>
        <w:t xml:space="preserve">Управление </w:t>
      </w:r>
      <w:r w:rsidRPr="00FE51AB">
        <w:rPr>
          <w:rFonts w:ascii="Times New Roman" w:hAnsi="Times New Roman" w:cs="Times New Roman"/>
          <w:sz w:val="22"/>
          <w:szCs w:val="22"/>
          <w:lang w:val="tt-RU"/>
        </w:rPr>
        <w:t xml:space="preserve"> </w:t>
      </w:r>
      <w:r>
        <w:rPr>
          <w:rFonts w:ascii="Times New Roman" w:hAnsi="Times New Roman" w:cs="Times New Roman"/>
          <w:sz w:val="22"/>
          <w:szCs w:val="22"/>
          <w:lang w:val="tt-RU"/>
        </w:rPr>
        <w:t xml:space="preserve">культуры </w:t>
      </w:r>
      <w:r w:rsidRPr="00FE51AB">
        <w:rPr>
          <w:rFonts w:ascii="Times New Roman" w:hAnsi="Times New Roman" w:cs="Times New Roman"/>
          <w:sz w:val="22"/>
          <w:szCs w:val="22"/>
          <w:lang w:val="tt-RU"/>
        </w:rPr>
        <w:t xml:space="preserve"> </w:t>
      </w:r>
      <w:r>
        <w:rPr>
          <w:rFonts w:ascii="Times New Roman" w:hAnsi="Times New Roman" w:cs="Times New Roman"/>
          <w:sz w:val="22"/>
          <w:szCs w:val="22"/>
          <w:lang w:val="tt-RU"/>
        </w:rPr>
        <w:t xml:space="preserve">Исполнительного комитета </w:t>
      </w:r>
      <w:r w:rsidRPr="00FE51AB">
        <w:rPr>
          <w:rFonts w:ascii="Times New Roman" w:hAnsi="Times New Roman" w:cs="Times New Roman"/>
          <w:sz w:val="22"/>
          <w:szCs w:val="22"/>
          <w:lang w:val="tt-RU"/>
        </w:rPr>
        <w:t>муниципального</w:t>
      </w:r>
      <w:r>
        <w:rPr>
          <w:rFonts w:ascii="Times New Roman" w:hAnsi="Times New Roman" w:cs="Times New Roman"/>
          <w:sz w:val="22"/>
          <w:szCs w:val="22"/>
          <w:lang w:val="tt-RU"/>
        </w:rPr>
        <w:t xml:space="preserve"> образования ЛМР</w:t>
      </w:r>
      <w:r w:rsidRPr="00FE51AB">
        <w:rPr>
          <w:rFonts w:ascii="Times New Roman" w:hAnsi="Times New Roman" w:cs="Times New Roman"/>
          <w:sz w:val="22"/>
          <w:szCs w:val="22"/>
          <w:lang w:val="tt-RU"/>
        </w:rPr>
        <w:t xml:space="preserve">  </w:t>
      </w:r>
      <w:r>
        <w:rPr>
          <w:rFonts w:ascii="Times New Roman" w:hAnsi="Times New Roman" w:cs="Times New Roman"/>
          <w:sz w:val="22"/>
          <w:szCs w:val="22"/>
          <w:lang w:val="tt-RU"/>
        </w:rPr>
        <w:t>РТ”</w:t>
      </w:r>
    </w:p>
    <w:p w:rsidR="00CD12F8" w:rsidRDefault="00D049DB" w:rsidP="00D049DB">
      <w:pPr>
        <w:rPr>
          <w:sz w:val="22"/>
          <w:szCs w:val="22"/>
        </w:rPr>
      </w:pPr>
      <w:r w:rsidRPr="006760AA">
        <w:rPr>
          <w:rFonts w:ascii="Times New Roman" w:hAnsi="Times New Roman" w:cs="Times New Roman"/>
          <w:sz w:val="22"/>
          <w:szCs w:val="22"/>
        </w:rPr>
        <w:t>МБУЗ «</w:t>
      </w:r>
      <w:r>
        <w:rPr>
          <w:rFonts w:ascii="Times New Roman" w:hAnsi="Times New Roman" w:cs="Times New Roman"/>
          <w:sz w:val="22"/>
          <w:szCs w:val="22"/>
        </w:rPr>
        <w:t>Л</w:t>
      </w:r>
      <w:r w:rsidRPr="006760AA">
        <w:rPr>
          <w:rFonts w:ascii="Times New Roman" w:hAnsi="Times New Roman" w:cs="Times New Roman"/>
          <w:sz w:val="22"/>
          <w:szCs w:val="22"/>
        </w:rPr>
        <w:t>ЦРБ»</w:t>
      </w:r>
      <w:r>
        <w:rPr>
          <w:rFonts w:ascii="Times New Roman" w:hAnsi="Times New Roman" w:cs="Times New Roman"/>
          <w:sz w:val="22"/>
          <w:szCs w:val="22"/>
        </w:rPr>
        <w:t xml:space="preserve">- Муниципальное бюджетное </w:t>
      </w:r>
      <w:r w:rsidR="00CD12F8" w:rsidRPr="00FE51AB">
        <w:rPr>
          <w:rStyle w:val="affffc"/>
          <w:rFonts w:ascii="Times New Roman" w:hAnsi="Times New Roman" w:cs="Times New Roman"/>
          <w:b w:val="0"/>
          <w:color w:val="312F2E"/>
          <w:sz w:val="22"/>
          <w:szCs w:val="22"/>
        </w:rPr>
        <w:t>учреждение здравоохранения</w:t>
      </w:r>
      <w:r w:rsidR="00CD12F8">
        <w:rPr>
          <w:rStyle w:val="affffc"/>
          <w:rFonts w:ascii="Times New Roman" w:hAnsi="Times New Roman" w:cs="Times New Roman"/>
          <w:b w:val="0"/>
          <w:color w:val="312F2E"/>
          <w:sz w:val="22"/>
          <w:szCs w:val="22"/>
        </w:rPr>
        <w:t xml:space="preserve"> «</w:t>
      </w:r>
      <w:proofErr w:type="spellStart"/>
      <w:r>
        <w:rPr>
          <w:rStyle w:val="affffc"/>
          <w:rFonts w:ascii="Times New Roman" w:hAnsi="Times New Roman" w:cs="Times New Roman"/>
          <w:b w:val="0"/>
          <w:color w:val="312F2E"/>
          <w:sz w:val="22"/>
          <w:szCs w:val="22"/>
        </w:rPr>
        <w:t>Лениногорская</w:t>
      </w:r>
      <w:proofErr w:type="spellEnd"/>
      <w:r w:rsidR="00CD12F8">
        <w:rPr>
          <w:rStyle w:val="affffc"/>
          <w:rFonts w:ascii="Times New Roman" w:hAnsi="Times New Roman" w:cs="Times New Roman"/>
          <w:b w:val="0"/>
          <w:color w:val="312F2E"/>
          <w:sz w:val="22"/>
          <w:szCs w:val="22"/>
        </w:rPr>
        <w:t xml:space="preserve"> центральная районная больница»</w:t>
      </w:r>
    </w:p>
    <w:p w:rsidR="00CD12F8" w:rsidRPr="00FE51AB" w:rsidRDefault="00D049DB" w:rsidP="00CD12F8">
      <w:pPr>
        <w:rPr>
          <w:rFonts w:ascii="Times New Roman" w:hAnsi="Times New Roman" w:cs="Times New Roman"/>
          <w:sz w:val="22"/>
          <w:szCs w:val="22"/>
        </w:rPr>
      </w:pPr>
      <w:r w:rsidRPr="006E503B">
        <w:rPr>
          <w:rFonts w:ascii="Times New Roman" w:hAnsi="Times New Roman" w:cs="Times New Roman"/>
          <w:sz w:val="22"/>
          <w:szCs w:val="22"/>
        </w:rPr>
        <w:t>ГАУСО «ЦСОН «</w:t>
      </w:r>
      <w:proofErr w:type="spellStart"/>
      <w:r w:rsidRPr="006E503B">
        <w:rPr>
          <w:rFonts w:ascii="Times New Roman" w:hAnsi="Times New Roman" w:cs="Times New Roman"/>
          <w:sz w:val="22"/>
          <w:szCs w:val="22"/>
        </w:rPr>
        <w:t>Исток-Башлангыч</w:t>
      </w:r>
      <w:proofErr w:type="spellEnd"/>
      <w:r w:rsidRPr="006E503B">
        <w:rPr>
          <w:rFonts w:ascii="Times New Roman" w:hAnsi="Times New Roman" w:cs="Times New Roman"/>
          <w:sz w:val="22"/>
          <w:szCs w:val="22"/>
        </w:rPr>
        <w:t>» МТЗ и СЗ РТ в ЛМР</w:t>
      </w:r>
      <w:r>
        <w:rPr>
          <w:rFonts w:ascii="Times New Roman" w:hAnsi="Times New Roman" w:cs="Times New Roman"/>
          <w:sz w:val="22"/>
          <w:szCs w:val="22"/>
        </w:rPr>
        <w:t xml:space="preserve"> </w:t>
      </w:r>
      <w:r w:rsidR="00CD12F8">
        <w:rPr>
          <w:rFonts w:ascii="Times New Roman" w:hAnsi="Times New Roman" w:cs="Times New Roman"/>
          <w:sz w:val="22"/>
          <w:szCs w:val="22"/>
        </w:rPr>
        <w:t xml:space="preserve">- </w:t>
      </w:r>
      <w:r w:rsidR="00CD12F8" w:rsidRPr="00FE51AB">
        <w:rPr>
          <w:rFonts w:ascii="Times New Roman" w:hAnsi="Times New Roman" w:cs="Times New Roman"/>
          <w:sz w:val="22"/>
          <w:szCs w:val="22"/>
        </w:rPr>
        <w:t xml:space="preserve">Управление социальной защиты Министерства труда, занятости и социальной защиты </w:t>
      </w:r>
      <w:proofErr w:type="gramStart"/>
      <w:r>
        <w:rPr>
          <w:rFonts w:ascii="Times New Roman" w:hAnsi="Times New Roman" w:cs="Times New Roman"/>
          <w:sz w:val="22"/>
          <w:szCs w:val="22"/>
        </w:rPr>
        <w:t>в</w:t>
      </w:r>
      <w:proofErr w:type="gramEnd"/>
      <w:r>
        <w:rPr>
          <w:rFonts w:ascii="Times New Roman" w:hAnsi="Times New Roman" w:cs="Times New Roman"/>
          <w:sz w:val="22"/>
          <w:szCs w:val="22"/>
        </w:rPr>
        <w:t xml:space="preserve"> </w:t>
      </w:r>
      <w:proofErr w:type="gramStart"/>
      <w:r>
        <w:rPr>
          <w:rFonts w:ascii="Times New Roman" w:hAnsi="Times New Roman" w:cs="Times New Roman"/>
          <w:sz w:val="22"/>
          <w:szCs w:val="22"/>
        </w:rPr>
        <w:t>Лениногорском</w:t>
      </w:r>
      <w:proofErr w:type="gramEnd"/>
      <w:r>
        <w:rPr>
          <w:rFonts w:ascii="Times New Roman" w:hAnsi="Times New Roman" w:cs="Times New Roman"/>
          <w:sz w:val="22"/>
          <w:szCs w:val="22"/>
        </w:rPr>
        <w:t xml:space="preserve"> муниципальном районе </w:t>
      </w:r>
      <w:r w:rsidR="00CD12F8" w:rsidRPr="00FE51AB">
        <w:rPr>
          <w:rFonts w:ascii="Times New Roman" w:hAnsi="Times New Roman" w:cs="Times New Roman"/>
          <w:sz w:val="22"/>
          <w:szCs w:val="22"/>
        </w:rPr>
        <w:t>Республики Татарстан</w:t>
      </w:r>
    </w:p>
    <w:p w:rsidR="00DA0A91" w:rsidRDefault="00DA0A91" w:rsidP="00CD12F8">
      <w:pPr>
        <w:rPr>
          <w:rFonts w:ascii="Times New Roman" w:hAnsi="Times New Roman" w:cs="Times New Roman"/>
          <w:sz w:val="22"/>
          <w:szCs w:val="22"/>
        </w:rPr>
      </w:pPr>
      <w:r w:rsidRPr="00342F8A">
        <w:rPr>
          <w:rFonts w:ascii="Times New Roman" w:hAnsi="Times New Roman" w:cs="Times New Roman"/>
          <w:sz w:val="22"/>
          <w:szCs w:val="22"/>
        </w:rPr>
        <w:t>ЦПППДМ «ЛОГОС»</w:t>
      </w:r>
      <w:r>
        <w:rPr>
          <w:rFonts w:ascii="Times New Roman" w:hAnsi="Times New Roman" w:cs="Times New Roman"/>
          <w:sz w:val="22"/>
          <w:szCs w:val="22"/>
        </w:rPr>
        <w:t>- Центр психолог</w:t>
      </w:r>
      <w:r w:rsidR="00810078">
        <w:rPr>
          <w:rFonts w:ascii="Times New Roman" w:hAnsi="Times New Roman" w:cs="Times New Roman"/>
          <w:sz w:val="22"/>
          <w:szCs w:val="22"/>
        </w:rPr>
        <w:t>о-педагогической</w:t>
      </w:r>
      <w:r>
        <w:rPr>
          <w:rFonts w:ascii="Times New Roman" w:hAnsi="Times New Roman" w:cs="Times New Roman"/>
          <w:sz w:val="22"/>
          <w:szCs w:val="22"/>
        </w:rPr>
        <w:t xml:space="preserve"> помощи</w:t>
      </w:r>
      <w:r w:rsidR="00810078">
        <w:rPr>
          <w:rFonts w:ascii="Times New Roman" w:hAnsi="Times New Roman" w:cs="Times New Roman"/>
          <w:sz w:val="22"/>
          <w:szCs w:val="22"/>
        </w:rPr>
        <w:t xml:space="preserve"> детям и молодежи «ЛОГОС» ЛМР РТ</w:t>
      </w:r>
    </w:p>
    <w:p w:rsidR="00CD12F8" w:rsidRDefault="00DA0A91" w:rsidP="00CD12F8">
      <w:pPr>
        <w:rPr>
          <w:sz w:val="22"/>
          <w:szCs w:val="22"/>
        </w:rPr>
      </w:pPr>
      <w:r>
        <w:rPr>
          <w:rFonts w:ascii="Times New Roman" w:hAnsi="Times New Roman" w:cs="Times New Roman"/>
          <w:sz w:val="22"/>
          <w:szCs w:val="22"/>
        </w:rPr>
        <w:t>ГКУ «ЛЦЗН»</w:t>
      </w:r>
      <w:r w:rsidR="00CD12F8">
        <w:rPr>
          <w:rFonts w:ascii="Times New Roman" w:hAnsi="Times New Roman"/>
          <w:sz w:val="22"/>
          <w:szCs w:val="22"/>
        </w:rPr>
        <w:t>- Государственное казенное учреждение «Центр занятости населения»</w:t>
      </w:r>
      <w:r w:rsidR="00D049DB">
        <w:rPr>
          <w:rFonts w:ascii="Times New Roman" w:hAnsi="Times New Roman"/>
          <w:sz w:val="22"/>
          <w:szCs w:val="22"/>
        </w:rPr>
        <w:t xml:space="preserve"> </w:t>
      </w:r>
      <w:proofErr w:type="gramStart"/>
      <w:r w:rsidR="00D049DB">
        <w:rPr>
          <w:rFonts w:ascii="Times New Roman" w:hAnsi="Times New Roman"/>
          <w:sz w:val="22"/>
          <w:szCs w:val="22"/>
        </w:rPr>
        <w:t>в</w:t>
      </w:r>
      <w:proofErr w:type="gramEnd"/>
      <w:r w:rsidR="00D049DB">
        <w:rPr>
          <w:rFonts w:ascii="Times New Roman" w:hAnsi="Times New Roman"/>
          <w:sz w:val="22"/>
          <w:szCs w:val="22"/>
        </w:rPr>
        <w:t xml:space="preserve"> </w:t>
      </w:r>
      <w:proofErr w:type="gramStart"/>
      <w:r w:rsidR="00D049DB">
        <w:rPr>
          <w:rFonts w:ascii="Times New Roman" w:hAnsi="Times New Roman"/>
          <w:sz w:val="22"/>
          <w:szCs w:val="22"/>
        </w:rPr>
        <w:t>Лениногорском</w:t>
      </w:r>
      <w:proofErr w:type="gramEnd"/>
      <w:r w:rsidR="00D049DB">
        <w:rPr>
          <w:rFonts w:ascii="Times New Roman" w:hAnsi="Times New Roman"/>
          <w:sz w:val="22"/>
          <w:szCs w:val="22"/>
        </w:rPr>
        <w:t xml:space="preserve"> муниципальном районе</w:t>
      </w:r>
      <w:r>
        <w:rPr>
          <w:rFonts w:ascii="Times New Roman" w:hAnsi="Times New Roman"/>
          <w:sz w:val="22"/>
          <w:szCs w:val="22"/>
        </w:rPr>
        <w:t xml:space="preserve"> РТ</w:t>
      </w:r>
    </w:p>
    <w:p w:rsidR="00CD12F8" w:rsidRDefault="00CD12F8" w:rsidP="00CD12F8">
      <w:pPr>
        <w:rPr>
          <w:sz w:val="22"/>
          <w:szCs w:val="22"/>
        </w:rPr>
      </w:pPr>
      <w:r w:rsidRPr="00993665">
        <w:rPr>
          <w:rFonts w:ascii="Times New Roman" w:hAnsi="Times New Roman" w:cs="Times New Roman"/>
          <w:spacing w:val="-6"/>
          <w:sz w:val="22"/>
          <w:szCs w:val="22"/>
        </w:rPr>
        <w:t xml:space="preserve">УФМС </w:t>
      </w:r>
      <w:r>
        <w:rPr>
          <w:rFonts w:ascii="Times New Roman" w:hAnsi="Times New Roman" w:cs="Times New Roman"/>
          <w:spacing w:val="-6"/>
          <w:sz w:val="22"/>
          <w:szCs w:val="22"/>
        </w:rPr>
        <w:t xml:space="preserve">- Управления Федеральной миграционной службы России по РТ </w:t>
      </w:r>
      <w:proofErr w:type="gramStart"/>
      <w:r>
        <w:rPr>
          <w:rFonts w:ascii="Times New Roman" w:hAnsi="Times New Roman" w:cs="Times New Roman"/>
          <w:spacing w:val="-6"/>
          <w:sz w:val="22"/>
          <w:szCs w:val="22"/>
        </w:rPr>
        <w:t>в</w:t>
      </w:r>
      <w:proofErr w:type="gramEnd"/>
      <w:r>
        <w:rPr>
          <w:rFonts w:ascii="Times New Roman" w:hAnsi="Times New Roman" w:cs="Times New Roman"/>
          <w:spacing w:val="-6"/>
          <w:sz w:val="22"/>
          <w:szCs w:val="22"/>
        </w:rPr>
        <w:t xml:space="preserve"> </w:t>
      </w:r>
      <w:proofErr w:type="gramStart"/>
      <w:r w:rsidR="00DA0A91">
        <w:rPr>
          <w:rFonts w:ascii="Times New Roman" w:hAnsi="Times New Roman" w:cs="Times New Roman"/>
          <w:spacing w:val="-6"/>
          <w:sz w:val="22"/>
          <w:szCs w:val="22"/>
        </w:rPr>
        <w:t>Лениногорском</w:t>
      </w:r>
      <w:proofErr w:type="gramEnd"/>
      <w:r w:rsidR="00DA0A91">
        <w:rPr>
          <w:rFonts w:ascii="Times New Roman" w:hAnsi="Times New Roman" w:cs="Times New Roman"/>
          <w:spacing w:val="-6"/>
          <w:sz w:val="22"/>
          <w:szCs w:val="22"/>
        </w:rPr>
        <w:t xml:space="preserve"> </w:t>
      </w:r>
      <w:r>
        <w:rPr>
          <w:rFonts w:ascii="Times New Roman" w:hAnsi="Times New Roman" w:cs="Times New Roman"/>
          <w:spacing w:val="-6"/>
          <w:sz w:val="22"/>
          <w:szCs w:val="22"/>
        </w:rPr>
        <w:t xml:space="preserve"> муниципальном районе</w:t>
      </w:r>
    </w:p>
    <w:p w:rsidR="00CD12F8" w:rsidRDefault="00CD12F8" w:rsidP="00CD12F8">
      <w:pPr>
        <w:rPr>
          <w:sz w:val="22"/>
          <w:szCs w:val="22"/>
        </w:rPr>
      </w:pPr>
      <w:r w:rsidRPr="00993665">
        <w:rPr>
          <w:rFonts w:ascii="Times New Roman" w:hAnsi="Times New Roman" w:cs="Times New Roman"/>
          <w:sz w:val="22"/>
          <w:szCs w:val="22"/>
        </w:rPr>
        <w:t>КДН</w:t>
      </w:r>
      <w:r>
        <w:rPr>
          <w:rFonts w:ascii="Times New Roman" w:hAnsi="Times New Roman" w:cs="Times New Roman"/>
          <w:sz w:val="22"/>
          <w:szCs w:val="22"/>
        </w:rPr>
        <w:t xml:space="preserve"> и ЗП – комисси</w:t>
      </w:r>
      <w:r w:rsidR="00363238">
        <w:rPr>
          <w:rFonts w:ascii="Times New Roman" w:hAnsi="Times New Roman" w:cs="Times New Roman"/>
          <w:sz w:val="22"/>
          <w:szCs w:val="22"/>
        </w:rPr>
        <w:t xml:space="preserve">я </w:t>
      </w:r>
      <w:r>
        <w:rPr>
          <w:rFonts w:ascii="Times New Roman" w:hAnsi="Times New Roman" w:cs="Times New Roman"/>
          <w:sz w:val="22"/>
          <w:szCs w:val="22"/>
        </w:rPr>
        <w:t>по делам несовершеннолетних и за</w:t>
      </w:r>
      <w:r w:rsidR="00363238">
        <w:rPr>
          <w:rFonts w:ascii="Times New Roman" w:hAnsi="Times New Roman" w:cs="Times New Roman"/>
          <w:sz w:val="22"/>
          <w:szCs w:val="22"/>
        </w:rPr>
        <w:t>щ</w:t>
      </w:r>
      <w:r>
        <w:rPr>
          <w:rFonts w:ascii="Times New Roman" w:hAnsi="Times New Roman" w:cs="Times New Roman"/>
          <w:sz w:val="22"/>
          <w:szCs w:val="22"/>
        </w:rPr>
        <w:t xml:space="preserve">ите их прав </w:t>
      </w:r>
      <w:proofErr w:type="spellStart"/>
      <w:r w:rsidR="00363238">
        <w:rPr>
          <w:rFonts w:ascii="Times New Roman" w:hAnsi="Times New Roman" w:cs="Times New Roman"/>
          <w:sz w:val="22"/>
          <w:szCs w:val="22"/>
        </w:rPr>
        <w:t>Лениногорского</w:t>
      </w:r>
      <w:proofErr w:type="spellEnd"/>
      <w:r>
        <w:rPr>
          <w:rFonts w:ascii="Times New Roman" w:hAnsi="Times New Roman" w:cs="Times New Roman"/>
          <w:sz w:val="22"/>
          <w:szCs w:val="22"/>
        </w:rPr>
        <w:t xml:space="preserve"> муниципального района</w:t>
      </w:r>
      <w:r w:rsidR="00363238">
        <w:rPr>
          <w:rFonts w:ascii="Times New Roman" w:hAnsi="Times New Roman" w:cs="Times New Roman"/>
          <w:sz w:val="22"/>
          <w:szCs w:val="22"/>
        </w:rPr>
        <w:t xml:space="preserve"> РТ</w:t>
      </w:r>
    </w:p>
    <w:p w:rsidR="00CD12F8" w:rsidRDefault="00CD12F8" w:rsidP="00CD12F8">
      <w:pPr>
        <w:rPr>
          <w:sz w:val="22"/>
          <w:szCs w:val="22"/>
        </w:rPr>
      </w:pPr>
      <w:r w:rsidRPr="00993665">
        <w:rPr>
          <w:rFonts w:ascii="Times New Roman" w:hAnsi="Times New Roman" w:cs="Times New Roman"/>
          <w:sz w:val="22"/>
          <w:szCs w:val="22"/>
        </w:rPr>
        <w:t>ВК</w:t>
      </w:r>
      <w:r>
        <w:rPr>
          <w:rFonts w:ascii="Times New Roman" w:hAnsi="Times New Roman" w:cs="Times New Roman"/>
          <w:sz w:val="22"/>
          <w:szCs w:val="22"/>
        </w:rPr>
        <w:t xml:space="preserve"> – </w:t>
      </w:r>
      <w:r w:rsidR="00363238">
        <w:rPr>
          <w:rFonts w:ascii="Times New Roman" w:hAnsi="Times New Roman" w:cs="Times New Roman"/>
          <w:sz w:val="22"/>
          <w:szCs w:val="22"/>
        </w:rPr>
        <w:t xml:space="preserve">Отдел </w:t>
      </w:r>
      <w:r>
        <w:rPr>
          <w:rFonts w:ascii="Times New Roman" w:hAnsi="Times New Roman" w:cs="Times New Roman"/>
          <w:sz w:val="22"/>
          <w:szCs w:val="22"/>
        </w:rPr>
        <w:t>военн</w:t>
      </w:r>
      <w:r w:rsidR="00363238">
        <w:rPr>
          <w:rFonts w:ascii="Times New Roman" w:hAnsi="Times New Roman" w:cs="Times New Roman"/>
          <w:sz w:val="22"/>
          <w:szCs w:val="22"/>
        </w:rPr>
        <w:t>ого</w:t>
      </w:r>
      <w:r>
        <w:rPr>
          <w:rFonts w:ascii="Times New Roman" w:hAnsi="Times New Roman" w:cs="Times New Roman"/>
          <w:sz w:val="22"/>
          <w:szCs w:val="22"/>
        </w:rPr>
        <w:t xml:space="preserve"> комиссариат</w:t>
      </w:r>
      <w:r w:rsidR="00363238">
        <w:rPr>
          <w:rFonts w:ascii="Times New Roman" w:hAnsi="Times New Roman" w:cs="Times New Roman"/>
          <w:sz w:val="22"/>
          <w:szCs w:val="22"/>
        </w:rPr>
        <w:t>а Р</w:t>
      </w:r>
      <w:r w:rsidR="00DA0A91">
        <w:rPr>
          <w:rFonts w:ascii="Times New Roman" w:hAnsi="Times New Roman" w:cs="Times New Roman"/>
          <w:sz w:val="22"/>
          <w:szCs w:val="22"/>
        </w:rPr>
        <w:t>Ф</w:t>
      </w:r>
      <w:r w:rsidR="00363238">
        <w:rPr>
          <w:rFonts w:ascii="Times New Roman" w:hAnsi="Times New Roman" w:cs="Times New Roman"/>
          <w:sz w:val="22"/>
          <w:szCs w:val="22"/>
        </w:rPr>
        <w:t xml:space="preserve"> по г</w:t>
      </w:r>
      <w:proofErr w:type="gramStart"/>
      <w:r w:rsidR="00363238">
        <w:rPr>
          <w:rFonts w:ascii="Times New Roman" w:hAnsi="Times New Roman" w:cs="Times New Roman"/>
          <w:sz w:val="22"/>
          <w:szCs w:val="22"/>
        </w:rPr>
        <w:t>.Л</w:t>
      </w:r>
      <w:proofErr w:type="gramEnd"/>
      <w:r w:rsidR="00363238">
        <w:rPr>
          <w:rFonts w:ascii="Times New Roman" w:hAnsi="Times New Roman" w:cs="Times New Roman"/>
          <w:sz w:val="22"/>
          <w:szCs w:val="22"/>
        </w:rPr>
        <w:t xml:space="preserve">ениногорску и </w:t>
      </w:r>
      <w:proofErr w:type="spellStart"/>
      <w:r w:rsidR="00363238">
        <w:rPr>
          <w:rFonts w:ascii="Times New Roman" w:hAnsi="Times New Roman" w:cs="Times New Roman"/>
          <w:sz w:val="22"/>
          <w:szCs w:val="22"/>
        </w:rPr>
        <w:t>Лениногорскому</w:t>
      </w:r>
      <w:proofErr w:type="spellEnd"/>
      <w:r w:rsidR="00363238">
        <w:rPr>
          <w:rFonts w:ascii="Times New Roman" w:hAnsi="Times New Roman" w:cs="Times New Roman"/>
          <w:sz w:val="22"/>
          <w:szCs w:val="22"/>
        </w:rPr>
        <w:t xml:space="preserve"> району муниципального образования ЛМР РТ</w:t>
      </w:r>
      <w:r>
        <w:rPr>
          <w:rFonts w:ascii="Times New Roman" w:hAnsi="Times New Roman" w:cs="Times New Roman"/>
          <w:sz w:val="22"/>
          <w:szCs w:val="22"/>
        </w:rPr>
        <w:t xml:space="preserve"> </w:t>
      </w:r>
    </w:p>
    <w:p w:rsidR="00DA0A91" w:rsidRDefault="00DA0A91" w:rsidP="00CD12F8">
      <w:pPr>
        <w:rPr>
          <w:rFonts w:ascii="Times New Roman" w:hAnsi="Times New Roman" w:cs="Times New Roman"/>
          <w:sz w:val="22"/>
          <w:szCs w:val="22"/>
        </w:rPr>
      </w:pPr>
      <w:r>
        <w:rPr>
          <w:rFonts w:ascii="Times New Roman" w:hAnsi="Times New Roman" w:cs="Times New Roman"/>
          <w:sz w:val="22"/>
          <w:szCs w:val="22"/>
        </w:rPr>
        <w:t>МВ</w:t>
      </w:r>
      <w:proofErr w:type="gramStart"/>
      <w:r>
        <w:rPr>
          <w:rFonts w:ascii="Times New Roman" w:hAnsi="Times New Roman" w:cs="Times New Roman"/>
          <w:sz w:val="22"/>
          <w:szCs w:val="22"/>
        </w:rPr>
        <w:t>К-</w:t>
      </w:r>
      <w:proofErr w:type="gramEnd"/>
      <w:r>
        <w:rPr>
          <w:rFonts w:ascii="Times New Roman" w:hAnsi="Times New Roman" w:cs="Times New Roman"/>
          <w:sz w:val="22"/>
          <w:szCs w:val="22"/>
        </w:rPr>
        <w:t xml:space="preserve"> Межведомственная комиссия по профилактике правонарушений ЛМР РТ</w:t>
      </w:r>
    </w:p>
    <w:p w:rsidR="00DA0A91" w:rsidRDefault="00DA0A91" w:rsidP="00CD12F8">
      <w:pPr>
        <w:rPr>
          <w:rFonts w:ascii="Times New Roman" w:hAnsi="Times New Roman" w:cs="Times New Roman"/>
          <w:sz w:val="22"/>
          <w:szCs w:val="22"/>
        </w:rPr>
      </w:pPr>
      <w:r>
        <w:rPr>
          <w:rFonts w:ascii="Times New Roman" w:hAnsi="Times New Roman" w:cs="Times New Roman"/>
          <w:sz w:val="22"/>
          <w:szCs w:val="22"/>
        </w:rPr>
        <w:t>СМ</w:t>
      </w:r>
      <w:proofErr w:type="gramStart"/>
      <w:r>
        <w:rPr>
          <w:rFonts w:ascii="Times New Roman" w:hAnsi="Times New Roman" w:cs="Times New Roman"/>
          <w:sz w:val="22"/>
          <w:szCs w:val="22"/>
        </w:rPr>
        <w:t>И-</w:t>
      </w:r>
      <w:proofErr w:type="gramEnd"/>
      <w:r>
        <w:rPr>
          <w:rFonts w:ascii="Times New Roman" w:hAnsi="Times New Roman" w:cs="Times New Roman"/>
          <w:sz w:val="22"/>
          <w:szCs w:val="22"/>
        </w:rPr>
        <w:t xml:space="preserve"> средства массовой информации</w:t>
      </w:r>
    </w:p>
    <w:p w:rsidR="00DA0A91" w:rsidRDefault="00DA0A91" w:rsidP="00CD12F8">
      <w:pPr>
        <w:rPr>
          <w:rFonts w:ascii="Times New Roman" w:hAnsi="Times New Roman" w:cs="Times New Roman"/>
          <w:sz w:val="22"/>
          <w:szCs w:val="22"/>
        </w:rPr>
      </w:pPr>
      <w:r>
        <w:rPr>
          <w:rFonts w:ascii="Times New Roman" w:hAnsi="Times New Roman" w:cs="Times New Roman"/>
          <w:sz w:val="22"/>
          <w:szCs w:val="22"/>
        </w:rPr>
        <w:t>Р</w:t>
      </w:r>
      <w:proofErr w:type="gramStart"/>
      <w:r>
        <w:rPr>
          <w:rFonts w:ascii="Times New Roman" w:hAnsi="Times New Roman" w:cs="Times New Roman"/>
          <w:sz w:val="22"/>
          <w:szCs w:val="22"/>
        </w:rPr>
        <w:t>Б-</w:t>
      </w:r>
      <w:proofErr w:type="gramEnd"/>
      <w:r>
        <w:rPr>
          <w:rFonts w:ascii="Times New Roman" w:hAnsi="Times New Roman" w:cs="Times New Roman"/>
          <w:sz w:val="22"/>
          <w:szCs w:val="22"/>
        </w:rPr>
        <w:t xml:space="preserve"> Республиканский бюджет</w:t>
      </w:r>
    </w:p>
    <w:p w:rsidR="00CD12F8" w:rsidRDefault="00CD12F8" w:rsidP="00CD12F8">
      <w:pPr>
        <w:rPr>
          <w:rFonts w:ascii="Times New Roman" w:hAnsi="Times New Roman" w:cs="Times New Roman"/>
          <w:sz w:val="22"/>
          <w:szCs w:val="22"/>
        </w:rPr>
      </w:pPr>
      <w:r>
        <w:rPr>
          <w:rFonts w:ascii="Times New Roman" w:hAnsi="Times New Roman" w:cs="Times New Roman"/>
          <w:sz w:val="22"/>
          <w:szCs w:val="22"/>
        </w:rPr>
        <w:t>МБ – местный бюджет</w:t>
      </w:r>
    </w:p>
    <w:p w:rsidR="00CD12F8" w:rsidRDefault="00CD12F8" w:rsidP="00CD12F8">
      <w:pPr>
        <w:rPr>
          <w:rFonts w:ascii="Times New Roman" w:hAnsi="Times New Roman" w:cs="Times New Roman"/>
          <w:sz w:val="22"/>
          <w:szCs w:val="22"/>
        </w:rPr>
      </w:pPr>
      <w:r>
        <w:rPr>
          <w:rFonts w:ascii="Times New Roman" w:hAnsi="Times New Roman" w:cs="Times New Roman"/>
          <w:sz w:val="22"/>
          <w:szCs w:val="22"/>
        </w:rPr>
        <w:t>ВБ – внебюджет</w:t>
      </w:r>
      <w:r w:rsidR="00DA0A91">
        <w:rPr>
          <w:rFonts w:ascii="Times New Roman" w:hAnsi="Times New Roman" w:cs="Times New Roman"/>
          <w:sz w:val="22"/>
          <w:szCs w:val="22"/>
        </w:rPr>
        <w:t>ные средства</w:t>
      </w:r>
    </w:p>
    <w:sectPr w:rsidR="00CD12F8" w:rsidSect="00810078">
      <w:pgSz w:w="16838" w:h="11906" w:orient="landscape" w:code="9"/>
      <w:pgMar w:top="426" w:right="1134" w:bottom="28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Verdana">
    <w:panose1 w:val="020B0604030504040204"/>
    <w:charset w:val="CC"/>
    <w:family w:val="swiss"/>
    <w:pitch w:val="variable"/>
    <w:sig w:usb0="20000287" w:usb1="00000000" w:usb2="00000000" w:usb3="00000000" w:csb0="0000019F" w:csb1="00000000"/>
  </w:font>
  <w:font w:name="Tahoma">
    <w:panose1 w:val="020B0604030504040204"/>
    <w:charset w:val="CC"/>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920D8"/>
    <w:multiLevelType w:val="hybridMultilevel"/>
    <w:tmpl w:val="BA66828A"/>
    <w:lvl w:ilvl="0" w:tplc="FFFFFFFF">
      <w:start w:val="1"/>
      <w:numFmt w:val="bullet"/>
      <w:lvlText w:val=""/>
      <w:lvlJc w:val="left"/>
      <w:pPr>
        <w:tabs>
          <w:tab w:val="num" w:pos="862"/>
        </w:tabs>
        <w:ind w:left="862" w:hanging="360"/>
      </w:pPr>
      <w:rPr>
        <w:rFonts w:ascii="Symbol" w:hAnsi="Symbol" w:hint="default"/>
      </w:rPr>
    </w:lvl>
    <w:lvl w:ilvl="1" w:tplc="FFFFFFFF">
      <w:start w:val="1"/>
      <w:numFmt w:val="bullet"/>
      <w:lvlText w:val="o"/>
      <w:lvlJc w:val="left"/>
      <w:pPr>
        <w:tabs>
          <w:tab w:val="num" w:pos="1582"/>
        </w:tabs>
        <w:ind w:left="1582" w:hanging="360"/>
      </w:pPr>
      <w:rPr>
        <w:rFonts w:ascii="Courier New" w:hAnsi="Courier New" w:hint="default"/>
      </w:rPr>
    </w:lvl>
    <w:lvl w:ilvl="2" w:tplc="FFFFFFFF">
      <w:start w:val="1"/>
      <w:numFmt w:val="bullet"/>
      <w:lvlText w:val=""/>
      <w:lvlJc w:val="left"/>
      <w:pPr>
        <w:tabs>
          <w:tab w:val="num" w:pos="2302"/>
        </w:tabs>
        <w:ind w:left="2302" w:hanging="360"/>
      </w:pPr>
      <w:rPr>
        <w:rFonts w:ascii="Wingdings" w:hAnsi="Wingdings" w:hint="default"/>
      </w:rPr>
    </w:lvl>
    <w:lvl w:ilvl="3" w:tplc="FFFFFFFF">
      <w:start w:val="1"/>
      <w:numFmt w:val="bullet"/>
      <w:lvlText w:val=""/>
      <w:lvlJc w:val="left"/>
      <w:pPr>
        <w:tabs>
          <w:tab w:val="num" w:pos="3022"/>
        </w:tabs>
        <w:ind w:left="3022" w:hanging="360"/>
      </w:pPr>
      <w:rPr>
        <w:rFonts w:ascii="Symbol" w:hAnsi="Symbol" w:hint="default"/>
      </w:rPr>
    </w:lvl>
    <w:lvl w:ilvl="4" w:tplc="FFFFFFFF">
      <w:start w:val="1"/>
      <w:numFmt w:val="bullet"/>
      <w:lvlText w:val="o"/>
      <w:lvlJc w:val="left"/>
      <w:pPr>
        <w:tabs>
          <w:tab w:val="num" w:pos="3742"/>
        </w:tabs>
        <w:ind w:left="3742" w:hanging="360"/>
      </w:pPr>
      <w:rPr>
        <w:rFonts w:ascii="Courier New" w:hAnsi="Courier New" w:hint="default"/>
      </w:rPr>
    </w:lvl>
    <w:lvl w:ilvl="5" w:tplc="FFFFFFFF">
      <w:start w:val="1"/>
      <w:numFmt w:val="bullet"/>
      <w:lvlText w:val=""/>
      <w:lvlJc w:val="left"/>
      <w:pPr>
        <w:tabs>
          <w:tab w:val="num" w:pos="4462"/>
        </w:tabs>
        <w:ind w:left="4462" w:hanging="360"/>
      </w:pPr>
      <w:rPr>
        <w:rFonts w:ascii="Wingdings" w:hAnsi="Wingdings" w:hint="default"/>
      </w:rPr>
    </w:lvl>
    <w:lvl w:ilvl="6" w:tplc="FFFFFFFF">
      <w:start w:val="1"/>
      <w:numFmt w:val="bullet"/>
      <w:lvlText w:val=""/>
      <w:lvlJc w:val="left"/>
      <w:pPr>
        <w:tabs>
          <w:tab w:val="num" w:pos="5182"/>
        </w:tabs>
        <w:ind w:left="5182" w:hanging="360"/>
      </w:pPr>
      <w:rPr>
        <w:rFonts w:ascii="Symbol" w:hAnsi="Symbol" w:hint="default"/>
      </w:rPr>
    </w:lvl>
    <w:lvl w:ilvl="7" w:tplc="FFFFFFFF">
      <w:start w:val="1"/>
      <w:numFmt w:val="bullet"/>
      <w:lvlText w:val="o"/>
      <w:lvlJc w:val="left"/>
      <w:pPr>
        <w:tabs>
          <w:tab w:val="num" w:pos="5902"/>
        </w:tabs>
        <w:ind w:left="5902" w:hanging="360"/>
      </w:pPr>
      <w:rPr>
        <w:rFonts w:ascii="Courier New" w:hAnsi="Courier New" w:hint="default"/>
      </w:rPr>
    </w:lvl>
    <w:lvl w:ilvl="8" w:tplc="FFFFFFFF">
      <w:start w:val="1"/>
      <w:numFmt w:val="bullet"/>
      <w:lvlText w:val=""/>
      <w:lvlJc w:val="left"/>
      <w:pPr>
        <w:tabs>
          <w:tab w:val="num" w:pos="6622"/>
        </w:tabs>
        <w:ind w:left="6622" w:hanging="360"/>
      </w:pPr>
      <w:rPr>
        <w:rFonts w:ascii="Wingdings" w:hAnsi="Wingdings" w:hint="default"/>
      </w:rPr>
    </w:lvl>
  </w:abstractNum>
  <w:abstractNum w:abstractNumId="1">
    <w:nsid w:val="0D325D32"/>
    <w:multiLevelType w:val="multilevel"/>
    <w:tmpl w:val="5D504D0A"/>
    <w:lvl w:ilvl="0">
      <w:start w:val="1"/>
      <w:numFmt w:val="decimal"/>
      <w:lvlText w:val="%1."/>
      <w:lvlJc w:val="left"/>
      <w:pPr>
        <w:tabs>
          <w:tab w:val="num" w:pos="360"/>
        </w:tabs>
        <w:ind w:left="360" w:hanging="360"/>
      </w:pPr>
      <w:rPr>
        <w:rFonts w:cs="Times New Roman"/>
        <w:b/>
      </w:rPr>
    </w:lvl>
    <w:lvl w:ilvl="1">
      <w:start w:val="1"/>
      <w:numFmt w:val="decimal"/>
      <w:lvlText w:val="%1.%2."/>
      <w:lvlJc w:val="left"/>
      <w:pPr>
        <w:tabs>
          <w:tab w:val="num" w:pos="858"/>
        </w:tabs>
        <w:ind w:left="858" w:hanging="432"/>
      </w:pPr>
      <w:rPr>
        <w:rFonts w:cs="Times New Roman"/>
        <w:b w:val="0"/>
        <w:bCs w:val="0"/>
      </w:rPr>
    </w:lvl>
    <w:lvl w:ilvl="2">
      <w:start w:val="1"/>
      <w:numFmt w:val="decimal"/>
      <w:lvlText w:val="%1.%2.%3."/>
      <w:lvlJc w:val="left"/>
      <w:pPr>
        <w:tabs>
          <w:tab w:val="num" w:pos="720"/>
        </w:tabs>
        <w:ind w:left="50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232"/>
        </w:tabs>
        <w:ind w:left="2232" w:hanging="2119"/>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19591E64"/>
    <w:multiLevelType w:val="hybridMultilevel"/>
    <w:tmpl w:val="B540E8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5F06483"/>
    <w:multiLevelType w:val="hybridMultilevel"/>
    <w:tmpl w:val="C3BEFDDC"/>
    <w:lvl w:ilvl="0" w:tplc="A146A56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33C174D"/>
    <w:multiLevelType w:val="multilevel"/>
    <w:tmpl w:val="D8827AF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858"/>
        </w:tabs>
        <w:ind w:left="858" w:hanging="432"/>
      </w:pPr>
      <w:rPr>
        <w:rFonts w:cs="Times New Roman"/>
        <w:b w:val="0"/>
        <w:bCs w:val="0"/>
      </w:rPr>
    </w:lvl>
    <w:lvl w:ilvl="2">
      <w:start w:val="1"/>
      <w:numFmt w:val="decimal"/>
      <w:lvlText w:val="%1.%2.%3."/>
      <w:lvlJc w:val="left"/>
      <w:pPr>
        <w:tabs>
          <w:tab w:val="num" w:pos="2160"/>
        </w:tabs>
        <w:ind w:left="194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232"/>
        </w:tabs>
        <w:ind w:left="2232" w:hanging="2119"/>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proofState w:spelling="clean" w:grammar="clean"/>
  <w:defaultTabStop w:val="708"/>
  <w:characterSpacingControl w:val="doNotCompress"/>
  <w:compat/>
  <w:rsids>
    <w:rsidRoot w:val="00C04A08"/>
    <w:rsid w:val="00016FB5"/>
    <w:rsid w:val="00050F02"/>
    <w:rsid w:val="000B2D9D"/>
    <w:rsid w:val="000E358A"/>
    <w:rsid w:val="00100845"/>
    <w:rsid w:val="001843FD"/>
    <w:rsid w:val="00270EB4"/>
    <w:rsid w:val="00277A98"/>
    <w:rsid w:val="00286B43"/>
    <w:rsid w:val="00293817"/>
    <w:rsid w:val="002B0789"/>
    <w:rsid w:val="002B4C87"/>
    <w:rsid w:val="002F3DF4"/>
    <w:rsid w:val="00307B5D"/>
    <w:rsid w:val="00342F8A"/>
    <w:rsid w:val="00363238"/>
    <w:rsid w:val="003D2974"/>
    <w:rsid w:val="003F3E5F"/>
    <w:rsid w:val="004825D7"/>
    <w:rsid w:val="004A2782"/>
    <w:rsid w:val="004E2D62"/>
    <w:rsid w:val="00500E4E"/>
    <w:rsid w:val="0050267F"/>
    <w:rsid w:val="00520A51"/>
    <w:rsid w:val="00524EA9"/>
    <w:rsid w:val="005916CD"/>
    <w:rsid w:val="005F278A"/>
    <w:rsid w:val="005F434C"/>
    <w:rsid w:val="006109D7"/>
    <w:rsid w:val="00651C23"/>
    <w:rsid w:val="00653C99"/>
    <w:rsid w:val="0067517F"/>
    <w:rsid w:val="006760AA"/>
    <w:rsid w:val="00696859"/>
    <w:rsid w:val="006E503B"/>
    <w:rsid w:val="006E7E21"/>
    <w:rsid w:val="0074053B"/>
    <w:rsid w:val="0076255C"/>
    <w:rsid w:val="0079665F"/>
    <w:rsid w:val="007E4A30"/>
    <w:rsid w:val="00810078"/>
    <w:rsid w:val="008247C8"/>
    <w:rsid w:val="00845AD3"/>
    <w:rsid w:val="008C1324"/>
    <w:rsid w:val="008F749E"/>
    <w:rsid w:val="00917C39"/>
    <w:rsid w:val="00947C1B"/>
    <w:rsid w:val="00962348"/>
    <w:rsid w:val="009720D7"/>
    <w:rsid w:val="009C2873"/>
    <w:rsid w:val="00A12D1E"/>
    <w:rsid w:val="00A15A08"/>
    <w:rsid w:val="00A37BFE"/>
    <w:rsid w:val="00AB6506"/>
    <w:rsid w:val="00AC045C"/>
    <w:rsid w:val="00AE3EED"/>
    <w:rsid w:val="00B670D8"/>
    <w:rsid w:val="00BE7063"/>
    <w:rsid w:val="00BF5296"/>
    <w:rsid w:val="00C04A08"/>
    <w:rsid w:val="00C22E8B"/>
    <w:rsid w:val="00C63509"/>
    <w:rsid w:val="00C63735"/>
    <w:rsid w:val="00CA0303"/>
    <w:rsid w:val="00CA125E"/>
    <w:rsid w:val="00CC65CC"/>
    <w:rsid w:val="00CD12F8"/>
    <w:rsid w:val="00CF2AB8"/>
    <w:rsid w:val="00D049DB"/>
    <w:rsid w:val="00DA0A91"/>
    <w:rsid w:val="00E10AD3"/>
    <w:rsid w:val="00E27197"/>
    <w:rsid w:val="00E43638"/>
    <w:rsid w:val="00E54E5B"/>
    <w:rsid w:val="00EA57C7"/>
    <w:rsid w:val="00EF1927"/>
    <w:rsid w:val="00F57282"/>
    <w:rsid w:val="00F94DCC"/>
    <w:rsid w:val="00FC49C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Normal (Web)" w:uiPriority="0"/>
    <w:lsdException w:name="HTML Preformatted"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2F8"/>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1">
    <w:name w:val="heading 1"/>
    <w:basedOn w:val="a"/>
    <w:next w:val="a"/>
    <w:link w:val="10"/>
    <w:qFormat/>
    <w:rsid w:val="00CD12F8"/>
    <w:pPr>
      <w:spacing w:before="108" w:after="108"/>
      <w:jc w:val="center"/>
      <w:outlineLvl w:val="0"/>
    </w:pPr>
    <w:rPr>
      <w:rFonts w:ascii="Cambria" w:hAnsi="Cambria" w:cs="Times New Roman"/>
      <w:b/>
      <w:bCs/>
      <w:kern w:val="32"/>
      <w:sz w:val="32"/>
      <w:szCs w:val="32"/>
    </w:rPr>
  </w:style>
  <w:style w:type="paragraph" w:styleId="2">
    <w:name w:val="heading 2"/>
    <w:basedOn w:val="1"/>
    <w:next w:val="a"/>
    <w:link w:val="20"/>
    <w:qFormat/>
    <w:rsid w:val="00CD12F8"/>
    <w:pPr>
      <w:spacing w:before="0" w:after="0"/>
      <w:jc w:val="both"/>
      <w:outlineLvl w:val="1"/>
    </w:pPr>
    <w:rPr>
      <w:i/>
      <w:iCs/>
      <w:kern w:val="0"/>
      <w:sz w:val="28"/>
      <w:szCs w:val="28"/>
    </w:rPr>
  </w:style>
  <w:style w:type="paragraph" w:styleId="3">
    <w:name w:val="heading 3"/>
    <w:basedOn w:val="2"/>
    <w:next w:val="a"/>
    <w:link w:val="30"/>
    <w:qFormat/>
    <w:rsid w:val="00CD12F8"/>
    <w:pPr>
      <w:outlineLvl w:val="2"/>
    </w:pPr>
    <w:rPr>
      <w:i w:val="0"/>
      <w:iCs w:val="0"/>
      <w:sz w:val="26"/>
      <w:szCs w:val="26"/>
    </w:rPr>
  </w:style>
  <w:style w:type="paragraph" w:styleId="4">
    <w:name w:val="heading 4"/>
    <w:basedOn w:val="3"/>
    <w:next w:val="a"/>
    <w:link w:val="40"/>
    <w:qFormat/>
    <w:rsid w:val="00CD12F8"/>
    <w:pPr>
      <w:outlineLvl w:val="3"/>
    </w:pPr>
    <w:rPr>
      <w:rFonts w:ascii="Calibri" w:hAnsi="Calibri"/>
      <w:b w:val="0"/>
      <w:bCs w:val="0"/>
      <w:i/>
      <w:iCs/>
      <w:sz w:val="28"/>
      <w:szCs w:val="28"/>
    </w:rPr>
  </w:style>
  <w:style w:type="paragraph" w:styleId="5">
    <w:name w:val="heading 5"/>
    <w:basedOn w:val="a"/>
    <w:next w:val="a"/>
    <w:link w:val="50"/>
    <w:qFormat/>
    <w:rsid w:val="00CD12F8"/>
    <w:pPr>
      <w:widowControl/>
      <w:adjustRightInd/>
      <w:spacing w:before="240" w:after="60"/>
      <w:outlineLvl w:val="4"/>
    </w:pPr>
    <w:rPr>
      <w:rFonts w:ascii="Times New Roman" w:hAnsi="Times New Roman" w:cs="Times New Roman"/>
      <w:b/>
      <w:bCs/>
      <w:i/>
      <w:iCs/>
      <w:sz w:val="26"/>
      <w:szCs w:val="26"/>
    </w:rPr>
  </w:style>
  <w:style w:type="paragraph" w:styleId="6">
    <w:name w:val="heading 6"/>
    <w:basedOn w:val="a"/>
    <w:next w:val="a"/>
    <w:link w:val="60"/>
    <w:qFormat/>
    <w:rsid w:val="00CD12F8"/>
    <w:pPr>
      <w:keepNext/>
      <w:widowControl/>
      <w:autoSpaceDE/>
      <w:autoSpaceDN/>
      <w:adjustRightInd/>
      <w:ind w:left="6096"/>
      <w:jc w:val="both"/>
      <w:outlineLvl w:val="5"/>
    </w:pPr>
    <w:rPr>
      <w:rFonts w:ascii="Times New Roman" w:hAnsi="Times New Roman" w:cs="Times New Roman"/>
      <w:sz w:val="28"/>
      <w:szCs w:val="28"/>
    </w:rPr>
  </w:style>
  <w:style w:type="paragraph" w:styleId="7">
    <w:name w:val="heading 7"/>
    <w:basedOn w:val="a"/>
    <w:next w:val="a"/>
    <w:link w:val="70"/>
    <w:qFormat/>
    <w:rsid w:val="00CD12F8"/>
    <w:pPr>
      <w:spacing w:before="240" w:after="60"/>
      <w:outlineLvl w:val="6"/>
    </w:pPr>
    <w:rPr>
      <w:rFonts w:ascii="Calibri" w:hAnsi="Calibri" w:cs="Times New Roman"/>
    </w:rPr>
  </w:style>
  <w:style w:type="paragraph" w:styleId="8">
    <w:name w:val="heading 8"/>
    <w:basedOn w:val="a"/>
    <w:next w:val="a"/>
    <w:link w:val="80"/>
    <w:qFormat/>
    <w:rsid w:val="00CD12F8"/>
    <w:pPr>
      <w:spacing w:before="240" w:after="60"/>
      <w:outlineLvl w:val="7"/>
    </w:pPr>
    <w:rPr>
      <w:rFonts w:ascii="Calibri" w:hAnsi="Calibri" w:cs="Times New Roman"/>
      <w:i/>
      <w:iCs/>
    </w:rPr>
  </w:style>
  <w:style w:type="paragraph" w:styleId="9">
    <w:name w:val="heading 9"/>
    <w:basedOn w:val="a"/>
    <w:next w:val="a"/>
    <w:link w:val="90"/>
    <w:qFormat/>
    <w:rsid w:val="00CD12F8"/>
    <w:pPr>
      <w:keepNext/>
      <w:widowControl/>
      <w:suppressAutoHyphens/>
      <w:autoSpaceDE/>
      <w:autoSpaceDN/>
      <w:adjustRightInd/>
      <w:jc w:val="both"/>
      <w:outlineLvl w:val="8"/>
    </w:pPr>
    <w:rPr>
      <w:rFonts w:ascii="Times New Roman" w:hAnsi="Times New Roman" w:cs="Times New Roman"/>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D12F8"/>
    <w:rPr>
      <w:rFonts w:ascii="Cambria" w:eastAsia="Times New Roman" w:hAnsi="Cambria" w:cs="Times New Roman"/>
      <w:b/>
      <w:bCs/>
      <w:kern w:val="32"/>
      <w:sz w:val="32"/>
      <w:szCs w:val="32"/>
    </w:rPr>
  </w:style>
  <w:style w:type="character" w:customStyle="1" w:styleId="20">
    <w:name w:val="Заголовок 2 Знак"/>
    <w:basedOn w:val="a0"/>
    <w:link w:val="2"/>
    <w:rsid w:val="00CD12F8"/>
    <w:rPr>
      <w:rFonts w:ascii="Cambria" w:eastAsia="Times New Roman" w:hAnsi="Cambria" w:cs="Times New Roman"/>
      <w:b/>
      <w:bCs/>
      <w:i/>
      <w:iCs/>
      <w:sz w:val="28"/>
      <w:szCs w:val="28"/>
    </w:rPr>
  </w:style>
  <w:style w:type="character" w:customStyle="1" w:styleId="30">
    <w:name w:val="Заголовок 3 Знак"/>
    <w:basedOn w:val="a0"/>
    <w:link w:val="3"/>
    <w:rsid w:val="00CD12F8"/>
    <w:rPr>
      <w:rFonts w:ascii="Cambria" w:eastAsia="Times New Roman" w:hAnsi="Cambria" w:cs="Times New Roman"/>
      <w:b/>
      <w:bCs/>
      <w:sz w:val="26"/>
      <w:szCs w:val="26"/>
    </w:rPr>
  </w:style>
  <w:style w:type="character" w:customStyle="1" w:styleId="40">
    <w:name w:val="Заголовок 4 Знак"/>
    <w:basedOn w:val="a0"/>
    <w:link w:val="4"/>
    <w:rsid w:val="00CD12F8"/>
    <w:rPr>
      <w:rFonts w:ascii="Calibri" w:eastAsia="Times New Roman" w:hAnsi="Calibri" w:cs="Times New Roman"/>
      <w:i/>
      <w:iCs/>
      <w:sz w:val="28"/>
      <w:szCs w:val="28"/>
    </w:rPr>
  </w:style>
  <w:style w:type="character" w:customStyle="1" w:styleId="50">
    <w:name w:val="Заголовок 5 Знак"/>
    <w:basedOn w:val="a0"/>
    <w:link w:val="5"/>
    <w:rsid w:val="00CD12F8"/>
    <w:rPr>
      <w:rFonts w:ascii="Times New Roman" w:eastAsia="Times New Roman" w:hAnsi="Times New Roman" w:cs="Times New Roman"/>
      <w:b/>
      <w:bCs/>
      <w:i/>
      <w:iCs/>
      <w:sz w:val="26"/>
      <w:szCs w:val="26"/>
    </w:rPr>
  </w:style>
  <w:style w:type="character" w:customStyle="1" w:styleId="60">
    <w:name w:val="Заголовок 6 Знак"/>
    <w:basedOn w:val="a0"/>
    <w:link w:val="6"/>
    <w:rsid w:val="00CD12F8"/>
    <w:rPr>
      <w:rFonts w:ascii="Times New Roman" w:eastAsia="Times New Roman" w:hAnsi="Times New Roman" w:cs="Times New Roman"/>
      <w:sz w:val="28"/>
      <w:szCs w:val="28"/>
    </w:rPr>
  </w:style>
  <w:style w:type="character" w:customStyle="1" w:styleId="70">
    <w:name w:val="Заголовок 7 Знак"/>
    <w:basedOn w:val="a0"/>
    <w:link w:val="7"/>
    <w:rsid w:val="00CD12F8"/>
    <w:rPr>
      <w:rFonts w:ascii="Calibri" w:eastAsia="Times New Roman" w:hAnsi="Calibri" w:cs="Times New Roman"/>
      <w:sz w:val="24"/>
      <w:szCs w:val="24"/>
    </w:rPr>
  </w:style>
  <w:style w:type="character" w:customStyle="1" w:styleId="80">
    <w:name w:val="Заголовок 8 Знак"/>
    <w:basedOn w:val="a0"/>
    <w:link w:val="8"/>
    <w:rsid w:val="00CD12F8"/>
    <w:rPr>
      <w:rFonts w:ascii="Calibri" w:eastAsia="Times New Roman" w:hAnsi="Calibri" w:cs="Times New Roman"/>
      <w:i/>
      <w:iCs/>
      <w:sz w:val="24"/>
      <w:szCs w:val="24"/>
    </w:rPr>
  </w:style>
  <w:style w:type="character" w:customStyle="1" w:styleId="90">
    <w:name w:val="Заголовок 9 Знак"/>
    <w:basedOn w:val="a0"/>
    <w:link w:val="9"/>
    <w:rsid w:val="00CD12F8"/>
    <w:rPr>
      <w:rFonts w:ascii="Times New Roman" w:eastAsia="Times New Roman" w:hAnsi="Times New Roman" w:cs="Times New Roman"/>
      <w:color w:val="000000"/>
      <w:sz w:val="28"/>
      <w:szCs w:val="28"/>
    </w:rPr>
  </w:style>
  <w:style w:type="character" w:customStyle="1" w:styleId="a3">
    <w:name w:val="Цветовое выделение"/>
    <w:rsid w:val="00CD12F8"/>
    <w:rPr>
      <w:b/>
      <w:color w:val="000080"/>
    </w:rPr>
  </w:style>
  <w:style w:type="character" w:customStyle="1" w:styleId="a4">
    <w:name w:val="Гипертекстовая ссылка"/>
    <w:rsid w:val="00CD12F8"/>
    <w:rPr>
      <w:rFonts w:cs="Times New Roman"/>
      <w:b w:val="0"/>
      <w:color w:val="008000"/>
    </w:rPr>
  </w:style>
  <w:style w:type="character" w:customStyle="1" w:styleId="a5">
    <w:name w:val="Активная гипертекстовая ссылка"/>
    <w:rsid w:val="00CD12F8"/>
    <w:rPr>
      <w:rFonts w:cs="Times New Roman"/>
      <w:b w:val="0"/>
      <w:color w:val="008000"/>
      <w:u w:val="single"/>
    </w:rPr>
  </w:style>
  <w:style w:type="paragraph" w:customStyle="1" w:styleId="a6">
    <w:name w:val="Внимание: криминал!!"/>
    <w:basedOn w:val="a"/>
    <w:next w:val="a"/>
    <w:rsid w:val="00CD12F8"/>
    <w:pPr>
      <w:jc w:val="both"/>
    </w:pPr>
  </w:style>
  <w:style w:type="paragraph" w:customStyle="1" w:styleId="a7">
    <w:name w:val="Внимание: недобросовестность!"/>
    <w:basedOn w:val="a"/>
    <w:next w:val="a"/>
    <w:rsid w:val="00CD12F8"/>
    <w:pPr>
      <w:jc w:val="both"/>
    </w:pPr>
  </w:style>
  <w:style w:type="character" w:customStyle="1" w:styleId="a8">
    <w:name w:val="Выделение для Базового Поиска"/>
    <w:rsid w:val="00CD12F8"/>
    <w:rPr>
      <w:rFonts w:cs="Times New Roman"/>
      <w:b w:val="0"/>
      <w:color w:val="0058A9"/>
    </w:rPr>
  </w:style>
  <w:style w:type="character" w:customStyle="1" w:styleId="a9">
    <w:name w:val="Выделение для Базового Поиска (курсив)"/>
    <w:rsid w:val="00CD12F8"/>
    <w:rPr>
      <w:rFonts w:cs="Times New Roman"/>
      <w:b w:val="0"/>
      <w:i/>
      <w:iCs/>
      <w:color w:val="0058A9"/>
    </w:rPr>
  </w:style>
  <w:style w:type="paragraph" w:customStyle="1" w:styleId="aa">
    <w:name w:val="Основное меню (преемственное)"/>
    <w:basedOn w:val="a"/>
    <w:next w:val="a"/>
    <w:rsid w:val="00CD12F8"/>
    <w:pPr>
      <w:jc w:val="both"/>
    </w:pPr>
    <w:rPr>
      <w:rFonts w:ascii="Verdana" w:hAnsi="Verdana" w:cs="Verdana"/>
    </w:rPr>
  </w:style>
  <w:style w:type="paragraph" w:customStyle="1" w:styleId="ab">
    <w:name w:val="Заголовок"/>
    <w:basedOn w:val="aa"/>
    <w:next w:val="a"/>
    <w:rsid w:val="00CD12F8"/>
    <w:rPr>
      <w:rFonts w:ascii="Arial" w:hAnsi="Arial" w:cs="Arial"/>
      <w:b/>
      <w:bCs/>
      <w:color w:val="0058A9"/>
      <w:shd w:val="clear" w:color="auto" w:fill="ECE9D8"/>
    </w:rPr>
  </w:style>
  <w:style w:type="paragraph" w:customStyle="1" w:styleId="ac">
    <w:name w:val="Заголовок группы контролов"/>
    <w:basedOn w:val="a"/>
    <w:next w:val="a"/>
    <w:rsid w:val="00CD12F8"/>
    <w:pPr>
      <w:jc w:val="both"/>
    </w:pPr>
    <w:rPr>
      <w:b/>
      <w:bCs/>
      <w:color w:val="000000"/>
    </w:rPr>
  </w:style>
  <w:style w:type="paragraph" w:customStyle="1" w:styleId="ad">
    <w:name w:val="Заголовок для информации об изменениях"/>
    <w:basedOn w:val="1"/>
    <w:next w:val="a"/>
    <w:rsid w:val="00CD12F8"/>
    <w:pPr>
      <w:spacing w:before="0" w:after="0"/>
      <w:jc w:val="both"/>
      <w:outlineLvl w:val="9"/>
    </w:pPr>
    <w:rPr>
      <w:b w:val="0"/>
      <w:bCs w:val="0"/>
      <w:sz w:val="20"/>
      <w:szCs w:val="20"/>
      <w:shd w:val="clear" w:color="auto" w:fill="FFFFFF"/>
    </w:rPr>
  </w:style>
  <w:style w:type="paragraph" w:customStyle="1" w:styleId="ae">
    <w:name w:val="Заголовок приложения"/>
    <w:basedOn w:val="a"/>
    <w:next w:val="a"/>
    <w:rsid w:val="00CD12F8"/>
    <w:pPr>
      <w:jc w:val="right"/>
    </w:pPr>
  </w:style>
  <w:style w:type="paragraph" w:customStyle="1" w:styleId="af">
    <w:name w:val="Заголовок распахивающейся части диалога"/>
    <w:basedOn w:val="a"/>
    <w:next w:val="a"/>
    <w:rsid w:val="00CD12F8"/>
    <w:pPr>
      <w:jc w:val="both"/>
    </w:pPr>
    <w:rPr>
      <w:i/>
      <w:iCs/>
      <w:color w:val="000080"/>
    </w:rPr>
  </w:style>
  <w:style w:type="character" w:customStyle="1" w:styleId="af0">
    <w:name w:val="Заголовок своего сообщения"/>
    <w:rsid w:val="00CD12F8"/>
    <w:rPr>
      <w:rFonts w:cs="Times New Roman"/>
      <w:b w:val="0"/>
      <w:color w:val="000080"/>
    </w:rPr>
  </w:style>
  <w:style w:type="paragraph" w:customStyle="1" w:styleId="af1">
    <w:name w:val="Заголовок статьи"/>
    <w:basedOn w:val="a"/>
    <w:next w:val="a"/>
    <w:rsid w:val="00CD12F8"/>
    <w:pPr>
      <w:ind w:left="1612" w:hanging="892"/>
      <w:jc w:val="both"/>
    </w:pPr>
  </w:style>
  <w:style w:type="character" w:customStyle="1" w:styleId="af2">
    <w:name w:val="Заголовок чужого сообщения"/>
    <w:rsid w:val="00CD12F8"/>
    <w:rPr>
      <w:rFonts w:cs="Times New Roman"/>
      <w:b w:val="0"/>
      <w:color w:val="FF0000"/>
    </w:rPr>
  </w:style>
  <w:style w:type="paragraph" w:customStyle="1" w:styleId="af3">
    <w:name w:val="Интерактивный заголовок"/>
    <w:basedOn w:val="ab"/>
    <w:next w:val="a"/>
    <w:rsid w:val="00CD12F8"/>
    <w:rPr>
      <w:b w:val="0"/>
      <w:bCs w:val="0"/>
      <w:color w:val="auto"/>
      <w:u w:val="single"/>
      <w:shd w:val="clear" w:color="auto" w:fill="auto"/>
    </w:rPr>
  </w:style>
  <w:style w:type="paragraph" w:customStyle="1" w:styleId="af4">
    <w:name w:val="Текст информации об изменениях"/>
    <w:basedOn w:val="a"/>
    <w:next w:val="a"/>
    <w:rsid w:val="00CD12F8"/>
    <w:pPr>
      <w:jc w:val="both"/>
    </w:pPr>
    <w:rPr>
      <w:sz w:val="20"/>
      <w:szCs w:val="20"/>
    </w:rPr>
  </w:style>
  <w:style w:type="paragraph" w:customStyle="1" w:styleId="af5">
    <w:name w:val="Информация об изменениях"/>
    <w:basedOn w:val="af4"/>
    <w:next w:val="a"/>
    <w:rsid w:val="00CD12F8"/>
    <w:pPr>
      <w:spacing w:before="180"/>
      <w:ind w:left="360" w:right="360"/>
    </w:pPr>
    <w:rPr>
      <w:sz w:val="24"/>
      <w:szCs w:val="24"/>
      <w:shd w:val="clear" w:color="auto" w:fill="EAEFED"/>
    </w:rPr>
  </w:style>
  <w:style w:type="paragraph" w:customStyle="1" w:styleId="af6">
    <w:name w:val="Текст (справка)"/>
    <w:basedOn w:val="a"/>
    <w:next w:val="a"/>
    <w:rsid w:val="00CD12F8"/>
    <w:pPr>
      <w:ind w:left="170" w:right="170"/>
    </w:pPr>
  </w:style>
  <w:style w:type="paragraph" w:customStyle="1" w:styleId="af7">
    <w:name w:val="Комментарий"/>
    <w:basedOn w:val="af6"/>
    <w:next w:val="a"/>
    <w:rsid w:val="00CD12F8"/>
    <w:pPr>
      <w:spacing w:before="75"/>
      <w:ind w:left="0" w:right="0"/>
      <w:jc w:val="both"/>
    </w:pPr>
    <w:rPr>
      <w:i/>
      <w:iCs/>
      <w:color w:val="800080"/>
    </w:rPr>
  </w:style>
  <w:style w:type="paragraph" w:customStyle="1" w:styleId="af8">
    <w:name w:val="Информация об изменениях документа"/>
    <w:basedOn w:val="af7"/>
    <w:next w:val="a"/>
    <w:rsid w:val="00CD12F8"/>
    <w:pPr>
      <w:spacing w:before="0"/>
    </w:pPr>
  </w:style>
  <w:style w:type="paragraph" w:customStyle="1" w:styleId="af9">
    <w:name w:val="Текст (лев. подпись)"/>
    <w:basedOn w:val="a"/>
    <w:next w:val="a"/>
    <w:rsid w:val="00CD12F8"/>
  </w:style>
  <w:style w:type="paragraph" w:customStyle="1" w:styleId="afa">
    <w:name w:val="Колонтитул (левый)"/>
    <w:basedOn w:val="af9"/>
    <w:next w:val="a"/>
    <w:rsid w:val="00CD12F8"/>
    <w:pPr>
      <w:jc w:val="both"/>
    </w:pPr>
    <w:rPr>
      <w:sz w:val="16"/>
      <w:szCs w:val="16"/>
    </w:rPr>
  </w:style>
  <w:style w:type="paragraph" w:customStyle="1" w:styleId="afb">
    <w:name w:val="Текст (прав. подпись)"/>
    <w:basedOn w:val="a"/>
    <w:next w:val="a"/>
    <w:rsid w:val="00CD12F8"/>
    <w:pPr>
      <w:jc w:val="right"/>
    </w:pPr>
  </w:style>
  <w:style w:type="paragraph" w:customStyle="1" w:styleId="afc">
    <w:name w:val="Колонтитул (правый)"/>
    <w:basedOn w:val="afb"/>
    <w:next w:val="a"/>
    <w:rsid w:val="00CD12F8"/>
    <w:pPr>
      <w:jc w:val="both"/>
    </w:pPr>
    <w:rPr>
      <w:sz w:val="16"/>
      <w:szCs w:val="16"/>
    </w:rPr>
  </w:style>
  <w:style w:type="paragraph" w:customStyle="1" w:styleId="afd">
    <w:name w:val="Комментарий пользователя"/>
    <w:basedOn w:val="af7"/>
    <w:next w:val="a"/>
    <w:rsid w:val="00CD12F8"/>
    <w:pPr>
      <w:spacing w:before="0"/>
      <w:jc w:val="left"/>
    </w:pPr>
    <w:rPr>
      <w:i w:val="0"/>
      <w:iCs w:val="0"/>
      <w:color w:val="000080"/>
    </w:rPr>
  </w:style>
  <w:style w:type="paragraph" w:customStyle="1" w:styleId="afe">
    <w:name w:val="Куда обратиться?"/>
    <w:basedOn w:val="a"/>
    <w:next w:val="a"/>
    <w:rsid w:val="00CD12F8"/>
    <w:pPr>
      <w:jc w:val="both"/>
    </w:pPr>
  </w:style>
  <w:style w:type="paragraph" w:customStyle="1" w:styleId="aff">
    <w:name w:val="Моноширинный"/>
    <w:basedOn w:val="a"/>
    <w:next w:val="a"/>
    <w:rsid w:val="00CD12F8"/>
    <w:pPr>
      <w:jc w:val="both"/>
    </w:pPr>
    <w:rPr>
      <w:rFonts w:ascii="Courier New" w:hAnsi="Courier New" w:cs="Courier New"/>
    </w:rPr>
  </w:style>
  <w:style w:type="character" w:customStyle="1" w:styleId="aff0">
    <w:name w:val="Найденные слова"/>
    <w:rsid w:val="00CD12F8"/>
    <w:rPr>
      <w:rFonts w:cs="Times New Roman"/>
      <w:b w:val="0"/>
      <w:color w:val="000080"/>
      <w:shd w:val="clear" w:color="auto" w:fill="D4D0C8"/>
    </w:rPr>
  </w:style>
  <w:style w:type="character" w:customStyle="1" w:styleId="aff1">
    <w:name w:val="Не вступил в силу"/>
    <w:rsid w:val="00CD12F8"/>
    <w:rPr>
      <w:rFonts w:cs="Times New Roman"/>
      <w:b w:val="0"/>
      <w:color w:val="008080"/>
    </w:rPr>
  </w:style>
  <w:style w:type="paragraph" w:customStyle="1" w:styleId="aff2">
    <w:name w:val="Необходимые документы"/>
    <w:basedOn w:val="a"/>
    <w:next w:val="a"/>
    <w:rsid w:val="00CD12F8"/>
    <w:pPr>
      <w:ind w:left="118"/>
      <w:jc w:val="both"/>
    </w:pPr>
  </w:style>
  <w:style w:type="paragraph" w:customStyle="1" w:styleId="aff3">
    <w:name w:val="Нормальный (таблица)"/>
    <w:basedOn w:val="a"/>
    <w:next w:val="a"/>
    <w:rsid w:val="00CD12F8"/>
    <w:pPr>
      <w:jc w:val="both"/>
    </w:pPr>
  </w:style>
  <w:style w:type="paragraph" w:customStyle="1" w:styleId="aff4">
    <w:name w:val="Объект"/>
    <w:basedOn w:val="a"/>
    <w:next w:val="a"/>
    <w:rsid w:val="00CD12F8"/>
    <w:pPr>
      <w:jc w:val="both"/>
    </w:pPr>
    <w:rPr>
      <w:rFonts w:ascii="Times New Roman" w:hAnsi="Times New Roman" w:cs="Times New Roman"/>
    </w:rPr>
  </w:style>
  <w:style w:type="paragraph" w:customStyle="1" w:styleId="aff5">
    <w:name w:val="Таблицы (моноширинный)"/>
    <w:basedOn w:val="a"/>
    <w:next w:val="a"/>
    <w:rsid w:val="00CD12F8"/>
    <w:pPr>
      <w:jc w:val="both"/>
    </w:pPr>
    <w:rPr>
      <w:rFonts w:ascii="Courier New" w:hAnsi="Courier New" w:cs="Courier New"/>
    </w:rPr>
  </w:style>
  <w:style w:type="paragraph" w:customStyle="1" w:styleId="aff6">
    <w:name w:val="Оглавление"/>
    <w:basedOn w:val="aff5"/>
    <w:next w:val="a"/>
    <w:rsid w:val="00CD12F8"/>
    <w:pPr>
      <w:ind w:left="140"/>
    </w:pPr>
    <w:rPr>
      <w:rFonts w:ascii="Arial" w:hAnsi="Arial" w:cs="Arial"/>
    </w:rPr>
  </w:style>
  <w:style w:type="character" w:customStyle="1" w:styleId="aff7">
    <w:name w:val="Опечатки"/>
    <w:rsid w:val="00CD12F8"/>
    <w:rPr>
      <w:color w:val="FF0000"/>
    </w:rPr>
  </w:style>
  <w:style w:type="paragraph" w:customStyle="1" w:styleId="aff8">
    <w:name w:val="Переменная часть"/>
    <w:basedOn w:val="aa"/>
    <w:next w:val="a"/>
    <w:rsid w:val="00CD12F8"/>
    <w:rPr>
      <w:rFonts w:ascii="Arial" w:hAnsi="Arial" w:cs="Arial"/>
      <w:sz w:val="20"/>
      <w:szCs w:val="20"/>
    </w:rPr>
  </w:style>
  <w:style w:type="paragraph" w:customStyle="1" w:styleId="aff9">
    <w:name w:val="Подвал для информации об изменениях"/>
    <w:basedOn w:val="1"/>
    <w:next w:val="a"/>
    <w:rsid w:val="00CD12F8"/>
    <w:pPr>
      <w:spacing w:before="0" w:after="0"/>
      <w:jc w:val="both"/>
      <w:outlineLvl w:val="9"/>
    </w:pPr>
    <w:rPr>
      <w:b w:val="0"/>
      <w:bCs w:val="0"/>
      <w:sz w:val="20"/>
      <w:szCs w:val="20"/>
    </w:rPr>
  </w:style>
  <w:style w:type="paragraph" w:customStyle="1" w:styleId="affa">
    <w:name w:val="Подзаголовок для информации об изменениях"/>
    <w:basedOn w:val="af4"/>
    <w:next w:val="a"/>
    <w:rsid w:val="00CD12F8"/>
    <w:rPr>
      <w:b/>
      <w:bCs/>
      <w:color w:val="000080"/>
      <w:sz w:val="24"/>
      <w:szCs w:val="24"/>
    </w:rPr>
  </w:style>
  <w:style w:type="paragraph" w:customStyle="1" w:styleId="affb">
    <w:name w:val="Подчёркнуный текст"/>
    <w:basedOn w:val="a"/>
    <w:next w:val="a"/>
    <w:rsid w:val="00CD12F8"/>
    <w:pPr>
      <w:jc w:val="both"/>
    </w:pPr>
  </w:style>
  <w:style w:type="paragraph" w:customStyle="1" w:styleId="affc">
    <w:name w:val="Постоянная часть"/>
    <w:basedOn w:val="aa"/>
    <w:next w:val="a"/>
    <w:rsid w:val="00CD12F8"/>
    <w:rPr>
      <w:rFonts w:ascii="Arial" w:hAnsi="Arial" w:cs="Arial"/>
      <w:sz w:val="22"/>
      <w:szCs w:val="22"/>
    </w:rPr>
  </w:style>
  <w:style w:type="paragraph" w:customStyle="1" w:styleId="affd">
    <w:name w:val="Прижатый влево"/>
    <w:basedOn w:val="a"/>
    <w:next w:val="a"/>
    <w:rsid w:val="00CD12F8"/>
  </w:style>
  <w:style w:type="paragraph" w:customStyle="1" w:styleId="affe">
    <w:name w:val="Пример."/>
    <w:basedOn w:val="a"/>
    <w:next w:val="a"/>
    <w:rsid w:val="00CD12F8"/>
    <w:pPr>
      <w:ind w:left="118" w:firstLine="602"/>
      <w:jc w:val="both"/>
    </w:pPr>
  </w:style>
  <w:style w:type="paragraph" w:customStyle="1" w:styleId="afff">
    <w:name w:val="Примечание."/>
    <w:basedOn w:val="af7"/>
    <w:next w:val="a"/>
    <w:rsid w:val="00CD12F8"/>
    <w:pPr>
      <w:spacing w:before="0"/>
    </w:pPr>
    <w:rPr>
      <w:i w:val="0"/>
      <w:iCs w:val="0"/>
      <w:color w:val="auto"/>
    </w:rPr>
  </w:style>
  <w:style w:type="character" w:customStyle="1" w:styleId="afff0">
    <w:name w:val="Продолжение ссылки"/>
    <w:rsid w:val="00CD12F8"/>
  </w:style>
  <w:style w:type="paragraph" w:customStyle="1" w:styleId="afff1">
    <w:name w:val="Словарная статья"/>
    <w:basedOn w:val="a"/>
    <w:next w:val="a"/>
    <w:rsid w:val="00CD12F8"/>
    <w:pPr>
      <w:ind w:right="118"/>
      <w:jc w:val="both"/>
    </w:pPr>
  </w:style>
  <w:style w:type="character" w:customStyle="1" w:styleId="afff2">
    <w:name w:val="Сравнение редакций"/>
    <w:rsid w:val="00CD12F8"/>
    <w:rPr>
      <w:rFonts w:cs="Times New Roman"/>
      <w:b w:val="0"/>
      <w:color w:val="000080"/>
    </w:rPr>
  </w:style>
  <w:style w:type="character" w:customStyle="1" w:styleId="afff3">
    <w:name w:val="Сравнение редакций. Добавленный фрагмент"/>
    <w:rsid w:val="00CD12F8"/>
    <w:rPr>
      <w:color w:val="0000FF"/>
      <w:shd w:val="clear" w:color="auto" w:fill="E3EDFD"/>
    </w:rPr>
  </w:style>
  <w:style w:type="character" w:customStyle="1" w:styleId="afff4">
    <w:name w:val="Сравнение редакций. Удаленный фрагмент"/>
    <w:rsid w:val="00CD12F8"/>
    <w:rPr>
      <w:strike/>
      <w:color w:val="808000"/>
    </w:rPr>
  </w:style>
  <w:style w:type="paragraph" w:customStyle="1" w:styleId="afff5">
    <w:name w:val="Ссылка на официальную публикацию"/>
    <w:basedOn w:val="a"/>
    <w:next w:val="a"/>
    <w:rsid w:val="00CD12F8"/>
    <w:pPr>
      <w:jc w:val="both"/>
    </w:pPr>
  </w:style>
  <w:style w:type="paragraph" w:customStyle="1" w:styleId="afff6">
    <w:name w:val="Текст в таблице"/>
    <w:basedOn w:val="aff3"/>
    <w:next w:val="a"/>
    <w:rsid w:val="00CD12F8"/>
    <w:pPr>
      <w:ind w:firstLine="500"/>
    </w:pPr>
  </w:style>
  <w:style w:type="paragraph" w:customStyle="1" w:styleId="afff7">
    <w:name w:val="Технический комментарий"/>
    <w:basedOn w:val="a"/>
    <w:next w:val="a"/>
    <w:rsid w:val="00CD12F8"/>
    <w:rPr>
      <w:shd w:val="clear" w:color="auto" w:fill="FFFF00"/>
    </w:rPr>
  </w:style>
  <w:style w:type="character" w:customStyle="1" w:styleId="afff8">
    <w:name w:val="Утратил силу"/>
    <w:rsid w:val="00CD12F8"/>
    <w:rPr>
      <w:rFonts w:cs="Times New Roman"/>
      <w:b w:val="0"/>
      <w:strike/>
      <w:color w:val="808000"/>
    </w:rPr>
  </w:style>
  <w:style w:type="paragraph" w:customStyle="1" w:styleId="afff9">
    <w:name w:val="Центрированный (таблица)"/>
    <w:basedOn w:val="aff3"/>
    <w:next w:val="a"/>
    <w:rsid w:val="00CD12F8"/>
    <w:pPr>
      <w:jc w:val="center"/>
    </w:pPr>
  </w:style>
  <w:style w:type="paragraph" w:styleId="afffa">
    <w:name w:val="Balloon Text"/>
    <w:basedOn w:val="a"/>
    <w:link w:val="afffb"/>
    <w:unhideWhenUsed/>
    <w:rsid w:val="00CD12F8"/>
    <w:rPr>
      <w:rFonts w:ascii="Tahoma" w:hAnsi="Tahoma" w:cs="Times New Roman"/>
      <w:sz w:val="16"/>
      <w:szCs w:val="16"/>
    </w:rPr>
  </w:style>
  <w:style w:type="character" w:customStyle="1" w:styleId="afffb">
    <w:name w:val="Текст выноски Знак"/>
    <w:basedOn w:val="a0"/>
    <w:link w:val="afffa"/>
    <w:rsid w:val="00CD12F8"/>
    <w:rPr>
      <w:rFonts w:ascii="Tahoma" w:eastAsia="Times New Roman" w:hAnsi="Tahoma" w:cs="Times New Roman"/>
      <w:sz w:val="16"/>
      <w:szCs w:val="16"/>
    </w:rPr>
  </w:style>
  <w:style w:type="paragraph" w:styleId="afffc">
    <w:name w:val="Body Text Indent"/>
    <w:basedOn w:val="a"/>
    <w:link w:val="afffd"/>
    <w:rsid w:val="00CD12F8"/>
    <w:pPr>
      <w:keepNext/>
      <w:widowControl/>
      <w:suppressAutoHyphens/>
      <w:autoSpaceDE/>
      <w:autoSpaceDN/>
      <w:adjustRightInd/>
      <w:ind w:left="34" w:firstLine="623"/>
      <w:jc w:val="both"/>
    </w:pPr>
    <w:rPr>
      <w:rFonts w:ascii="Times New Roman" w:hAnsi="Times New Roman" w:cs="Times New Roman"/>
      <w:sz w:val="28"/>
      <w:szCs w:val="28"/>
    </w:rPr>
  </w:style>
  <w:style w:type="character" w:customStyle="1" w:styleId="afffd">
    <w:name w:val="Основной текст с отступом Знак"/>
    <w:basedOn w:val="a0"/>
    <w:link w:val="afffc"/>
    <w:rsid w:val="00CD12F8"/>
    <w:rPr>
      <w:rFonts w:ascii="Times New Roman" w:eastAsia="Times New Roman" w:hAnsi="Times New Roman" w:cs="Times New Roman"/>
      <w:sz w:val="28"/>
      <w:szCs w:val="28"/>
    </w:rPr>
  </w:style>
  <w:style w:type="paragraph" w:styleId="31">
    <w:name w:val="Body Text Indent 3"/>
    <w:basedOn w:val="a"/>
    <w:link w:val="32"/>
    <w:rsid w:val="00CD12F8"/>
    <w:pPr>
      <w:widowControl/>
      <w:adjustRightInd/>
      <w:spacing w:after="120"/>
      <w:ind w:left="283"/>
    </w:pPr>
    <w:rPr>
      <w:rFonts w:ascii="Times New Roman" w:hAnsi="Times New Roman" w:cs="Times New Roman"/>
      <w:sz w:val="16"/>
      <w:szCs w:val="16"/>
    </w:rPr>
  </w:style>
  <w:style w:type="character" w:customStyle="1" w:styleId="32">
    <w:name w:val="Основной текст с отступом 3 Знак"/>
    <w:basedOn w:val="a0"/>
    <w:link w:val="31"/>
    <w:rsid w:val="00CD12F8"/>
    <w:rPr>
      <w:rFonts w:ascii="Times New Roman" w:eastAsia="Times New Roman" w:hAnsi="Times New Roman" w:cs="Times New Roman"/>
      <w:sz w:val="16"/>
      <w:szCs w:val="16"/>
    </w:rPr>
  </w:style>
  <w:style w:type="character" w:customStyle="1" w:styleId="text1">
    <w:name w:val="text1"/>
    <w:rsid w:val="00CD12F8"/>
    <w:rPr>
      <w:rFonts w:ascii="Verdana" w:hAnsi="Verdana"/>
      <w:color w:val="000000"/>
      <w:sz w:val="16"/>
    </w:rPr>
  </w:style>
  <w:style w:type="paragraph" w:styleId="21">
    <w:name w:val="Body Text 2"/>
    <w:basedOn w:val="a"/>
    <w:link w:val="22"/>
    <w:rsid w:val="00CD12F8"/>
    <w:pPr>
      <w:keepNext/>
      <w:widowControl/>
      <w:adjustRightInd/>
    </w:pPr>
    <w:rPr>
      <w:rFonts w:ascii="Times New Roman" w:hAnsi="Times New Roman" w:cs="Times New Roman"/>
      <w:sz w:val="28"/>
      <w:szCs w:val="28"/>
    </w:rPr>
  </w:style>
  <w:style w:type="character" w:customStyle="1" w:styleId="22">
    <w:name w:val="Основной текст 2 Знак"/>
    <w:basedOn w:val="a0"/>
    <w:link w:val="21"/>
    <w:rsid w:val="00CD12F8"/>
    <w:rPr>
      <w:rFonts w:ascii="Times New Roman" w:eastAsia="Times New Roman" w:hAnsi="Times New Roman" w:cs="Times New Roman"/>
      <w:sz w:val="28"/>
      <w:szCs w:val="28"/>
    </w:rPr>
  </w:style>
  <w:style w:type="paragraph" w:styleId="23">
    <w:name w:val="Body Text Indent 2"/>
    <w:basedOn w:val="a"/>
    <w:link w:val="24"/>
    <w:rsid w:val="00CD12F8"/>
    <w:pPr>
      <w:keepNext/>
      <w:widowControl/>
      <w:autoSpaceDE/>
      <w:autoSpaceDN/>
      <w:adjustRightInd/>
      <w:ind w:firstLine="477"/>
      <w:jc w:val="both"/>
    </w:pPr>
    <w:rPr>
      <w:rFonts w:ascii="Times New Roman" w:hAnsi="Times New Roman" w:cs="Times New Roman"/>
      <w:sz w:val="28"/>
      <w:szCs w:val="28"/>
    </w:rPr>
  </w:style>
  <w:style w:type="character" w:customStyle="1" w:styleId="24">
    <w:name w:val="Основной текст с отступом 2 Знак"/>
    <w:basedOn w:val="a0"/>
    <w:link w:val="23"/>
    <w:rsid w:val="00CD12F8"/>
    <w:rPr>
      <w:rFonts w:ascii="Times New Roman" w:eastAsia="Times New Roman" w:hAnsi="Times New Roman" w:cs="Times New Roman"/>
      <w:sz w:val="28"/>
      <w:szCs w:val="28"/>
    </w:rPr>
  </w:style>
  <w:style w:type="paragraph" w:styleId="afffe">
    <w:name w:val="header"/>
    <w:basedOn w:val="a"/>
    <w:link w:val="affff"/>
    <w:rsid w:val="00CD12F8"/>
    <w:pPr>
      <w:widowControl/>
      <w:tabs>
        <w:tab w:val="center" w:pos="4153"/>
        <w:tab w:val="right" w:pos="8306"/>
      </w:tabs>
      <w:autoSpaceDE/>
      <w:autoSpaceDN/>
      <w:adjustRightInd/>
    </w:pPr>
    <w:rPr>
      <w:rFonts w:ascii="Times New Roman" w:hAnsi="Times New Roman" w:cs="Times New Roman"/>
    </w:rPr>
  </w:style>
  <w:style w:type="character" w:customStyle="1" w:styleId="affff">
    <w:name w:val="Верхний колонтитул Знак"/>
    <w:basedOn w:val="a0"/>
    <w:link w:val="afffe"/>
    <w:rsid w:val="00CD12F8"/>
    <w:rPr>
      <w:rFonts w:ascii="Times New Roman" w:eastAsia="Times New Roman" w:hAnsi="Times New Roman" w:cs="Times New Roman"/>
      <w:sz w:val="24"/>
      <w:szCs w:val="24"/>
    </w:rPr>
  </w:style>
  <w:style w:type="character" w:styleId="affff0">
    <w:name w:val="page number"/>
    <w:rsid w:val="00CD12F8"/>
    <w:rPr>
      <w:rFonts w:cs="Times New Roman"/>
    </w:rPr>
  </w:style>
  <w:style w:type="paragraph" w:styleId="HTML">
    <w:name w:val="HTML Preformatted"/>
    <w:basedOn w:val="a"/>
    <w:link w:val="HTML0"/>
    <w:rsid w:val="00CD12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pPr>
    <w:rPr>
      <w:rFonts w:ascii="Courier New" w:hAnsi="Courier New" w:cs="Times New Roman"/>
      <w:sz w:val="20"/>
      <w:szCs w:val="20"/>
    </w:rPr>
  </w:style>
  <w:style w:type="character" w:customStyle="1" w:styleId="HTML0">
    <w:name w:val="Стандартный HTML Знак"/>
    <w:basedOn w:val="a0"/>
    <w:link w:val="HTML"/>
    <w:rsid w:val="00CD12F8"/>
    <w:rPr>
      <w:rFonts w:ascii="Courier New" w:eastAsia="Times New Roman" w:hAnsi="Courier New" w:cs="Times New Roman"/>
      <w:sz w:val="20"/>
      <w:szCs w:val="20"/>
    </w:rPr>
  </w:style>
  <w:style w:type="paragraph" w:styleId="affff1">
    <w:name w:val="Body Text"/>
    <w:basedOn w:val="a"/>
    <w:link w:val="affff2"/>
    <w:rsid w:val="00CD12F8"/>
    <w:pPr>
      <w:keepNext/>
      <w:widowControl/>
      <w:autoSpaceDE/>
      <w:autoSpaceDN/>
      <w:adjustRightInd/>
      <w:jc w:val="both"/>
    </w:pPr>
    <w:rPr>
      <w:rFonts w:ascii="Times New Roman" w:hAnsi="Times New Roman" w:cs="Times New Roman"/>
      <w:sz w:val="28"/>
      <w:szCs w:val="28"/>
    </w:rPr>
  </w:style>
  <w:style w:type="character" w:customStyle="1" w:styleId="affff2">
    <w:name w:val="Основной текст Знак"/>
    <w:basedOn w:val="a0"/>
    <w:link w:val="affff1"/>
    <w:rsid w:val="00CD12F8"/>
    <w:rPr>
      <w:rFonts w:ascii="Times New Roman" w:eastAsia="Times New Roman" w:hAnsi="Times New Roman" w:cs="Times New Roman"/>
      <w:sz w:val="28"/>
      <w:szCs w:val="28"/>
    </w:rPr>
  </w:style>
  <w:style w:type="paragraph" w:styleId="affff3">
    <w:name w:val="footer"/>
    <w:basedOn w:val="a"/>
    <w:link w:val="affff4"/>
    <w:semiHidden/>
    <w:rsid w:val="00CD12F8"/>
    <w:pPr>
      <w:widowControl/>
      <w:tabs>
        <w:tab w:val="center" w:pos="4677"/>
        <w:tab w:val="right" w:pos="9355"/>
      </w:tabs>
      <w:autoSpaceDE/>
      <w:autoSpaceDN/>
      <w:adjustRightInd/>
    </w:pPr>
    <w:rPr>
      <w:rFonts w:ascii="Times New Roman" w:hAnsi="Times New Roman" w:cs="Times New Roman"/>
    </w:rPr>
  </w:style>
  <w:style w:type="character" w:customStyle="1" w:styleId="affff4">
    <w:name w:val="Нижний колонтитул Знак"/>
    <w:basedOn w:val="a0"/>
    <w:link w:val="affff3"/>
    <w:semiHidden/>
    <w:rsid w:val="00CD12F8"/>
    <w:rPr>
      <w:rFonts w:ascii="Times New Roman" w:eastAsia="Times New Roman" w:hAnsi="Times New Roman" w:cs="Times New Roman"/>
      <w:sz w:val="24"/>
      <w:szCs w:val="24"/>
    </w:rPr>
  </w:style>
  <w:style w:type="paragraph" w:styleId="affff5">
    <w:name w:val="Normal (Web)"/>
    <w:basedOn w:val="a"/>
    <w:rsid w:val="00CD12F8"/>
    <w:pPr>
      <w:widowControl/>
      <w:adjustRightInd/>
    </w:pPr>
    <w:rPr>
      <w:rFonts w:ascii="Times New Roman" w:hAnsi="Times New Roman" w:cs="Times New Roman"/>
    </w:rPr>
  </w:style>
  <w:style w:type="paragraph" w:styleId="33">
    <w:name w:val="Body Text 3"/>
    <w:basedOn w:val="a"/>
    <w:link w:val="34"/>
    <w:rsid w:val="00CD12F8"/>
    <w:pPr>
      <w:keepNext/>
      <w:widowControl/>
      <w:autoSpaceDE/>
      <w:autoSpaceDN/>
      <w:adjustRightInd/>
      <w:jc w:val="both"/>
    </w:pPr>
    <w:rPr>
      <w:rFonts w:ascii="Times New Roman" w:hAnsi="Times New Roman" w:cs="Times New Roman"/>
      <w:b/>
      <w:bCs/>
      <w:i/>
      <w:iCs/>
      <w:sz w:val="28"/>
      <w:szCs w:val="28"/>
      <w:u w:val="single"/>
    </w:rPr>
  </w:style>
  <w:style w:type="character" w:customStyle="1" w:styleId="34">
    <w:name w:val="Основной текст 3 Знак"/>
    <w:basedOn w:val="a0"/>
    <w:link w:val="33"/>
    <w:rsid w:val="00CD12F8"/>
    <w:rPr>
      <w:rFonts w:ascii="Times New Roman" w:eastAsia="Times New Roman" w:hAnsi="Times New Roman" w:cs="Times New Roman"/>
      <w:b/>
      <w:bCs/>
      <w:i/>
      <w:iCs/>
      <w:sz w:val="28"/>
      <w:szCs w:val="28"/>
      <w:u w:val="single"/>
    </w:rPr>
  </w:style>
  <w:style w:type="paragraph" w:customStyle="1" w:styleId="affff6">
    <w:name w:val="Стиль"/>
    <w:basedOn w:val="a"/>
    <w:next w:val="affff5"/>
    <w:rsid w:val="00CD12F8"/>
    <w:pPr>
      <w:widowControl/>
      <w:adjustRightInd/>
    </w:pPr>
    <w:rPr>
      <w:rFonts w:ascii="Times New Roman" w:hAnsi="Times New Roman" w:cs="Times New Roman"/>
    </w:rPr>
  </w:style>
  <w:style w:type="paragraph" w:styleId="affff7">
    <w:name w:val="footnote text"/>
    <w:basedOn w:val="a"/>
    <w:link w:val="affff8"/>
    <w:semiHidden/>
    <w:rsid w:val="00CD12F8"/>
    <w:pPr>
      <w:widowControl/>
      <w:adjustRightInd/>
    </w:pPr>
    <w:rPr>
      <w:rFonts w:ascii="Times New Roman" w:hAnsi="Times New Roman" w:cs="Times New Roman"/>
      <w:sz w:val="20"/>
      <w:szCs w:val="20"/>
    </w:rPr>
  </w:style>
  <w:style w:type="character" w:customStyle="1" w:styleId="affff8">
    <w:name w:val="Текст сноски Знак"/>
    <w:basedOn w:val="a0"/>
    <w:link w:val="affff7"/>
    <w:semiHidden/>
    <w:rsid w:val="00CD12F8"/>
    <w:rPr>
      <w:rFonts w:ascii="Times New Roman" w:eastAsia="Times New Roman" w:hAnsi="Times New Roman" w:cs="Times New Roman"/>
      <w:sz w:val="20"/>
      <w:szCs w:val="20"/>
    </w:rPr>
  </w:style>
  <w:style w:type="paragraph" w:styleId="affff9">
    <w:name w:val="Title"/>
    <w:basedOn w:val="a"/>
    <w:link w:val="affffa"/>
    <w:qFormat/>
    <w:rsid w:val="00CD12F8"/>
    <w:pPr>
      <w:widowControl/>
      <w:autoSpaceDE/>
      <w:autoSpaceDN/>
      <w:adjustRightInd/>
      <w:jc w:val="center"/>
    </w:pPr>
    <w:rPr>
      <w:rFonts w:ascii="Times New Roman" w:hAnsi="Times New Roman" w:cs="Times New Roman"/>
      <w:sz w:val="28"/>
      <w:szCs w:val="28"/>
    </w:rPr>
  </w:style>
  <w:style w:type="character" w:customStyle="1" w:styleId="affffa">
    <w:name w:val="Название Знак"/>
    <w:basedOn w:val="a0"/>
    <w:link w:val="affff9"/>
    <w:rsid w:val="00CD12F8"/>
    <w:rPr>
      <w:rFonts w:ascii="Times New Roman" w:eastAsia="Times New Roman" w:hAnsi="Times New Roman" w:cs="Times New Roman"/>
      <w:sz w:val="28"/>
      <w:szCs w:val="28"/>
    </w:rPr>
  </w:style>
  <w:style w:type="paragraph" w:styleId="affffb">
    <w:name w:val="List Paragraph"/>
    <w:basedOn w:val="a"/>
    <w:qFormat/>
    <w:rsid w:val="00CD12F8"/>
    <w:pPr>
      <w:widowControl/>
      <w:autoSpaceDE/>
      <w:autoSpaceDN/>
      <w:adjustRightInd/>
      <w:spacing w:after="200" w:line="276" w:lineRule="auto"/>
      <w:ind w:left="720"/>
      <w:contextualSpacing/>
    </w:pPr>
    <w:rPr>
      <w:rFonts w:ascii="Calibri" w:hAnsi="Calibri" w:cs="Times New Roman"/>
      <w:sz w:val="22"/>
      <w:szCs w:val="22"/>
      <w:lang w:eastAsia="en-US"/>
    </w:rPr>
  </w:style>
  <w:style w:type="paragraph" w:customStyle="1" w:styleId="35">
    <w:name w:val="заголовок 3"/>
    <w:basedOn w:val="a"/>
    <w:next w:val="a"/>
    <w:rsid w:val="00CD12F8"/>
    <w:pPr>
      <w:keepNext/>
      <w:widowControl/>
      <w:autoSpaceDE/>
      <w:autoSpaceDN/>
      <w:adjustRightInd/>
      <w:jc w:val="center"/>
    </w:pPr>
    <w:rPr>
      <w:rFonts w:ascii="Times New Roman" w:hAnsi="Times New Roman" w:cs="Times New Roman"/>
      <w:b/>
      <w:bCs/>
      <w:sz w:val="20"/>
      <w:szCs w:val="20"/>
    </w:rPr>
  </w:style>
  <w:style w:type="paragraph" w:customStyle="1" w:styleId="ConsPlusNonformat">
    <w:name w:val="ConsPlusNonformat"/>
    <w:rsid w:val="00CD12F8"/>
    <w:pPr>
      <w:widowControl w:val="0"/>
      <w:autoSpaceDE w:val="0"/>
      <w:autoSpaceDN w:val="0"/>
      <w:adjustRightInd w:val="0"/>
      <w:spacing w:after="0" w:line="240" w:lineRule="auto"/>
    </w:pPr>
    <w:rPr>
      <w:rFonts w:ascii="Courier New" w:eastAsia="Calibri" w:hAnsi="Courier New" w:cs="Courier New"/>
      <w:sz w:val="20"/>
      <w:szCs w:val="20"/>
      <w:lang w:eastAsia="ru-RU"/>
    </w:rPr>
  </w:style>
  <w:style w:type="character" w:styleId="affffc">
    <w:name w:val="Strong"/>
    <w:qFormat/>
    <w:rsid w:val="00CD12F8"/>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32454A1-6FFD-434E-A48F-79697E97E4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749</TotalTime>
  <Pages>1</Pages>
  <Words>2709</Words>
  <Characters>15443</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Лениногорский МР</Company>
  <LinksUpToDate>false</LinksUpToDate>
  <CharactersWithSpaces>18116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ФОРПОСТ</dc:creator>
  <cp:keywords/>
  <dc:description/>
  <cp:lastModifiedBy>ФОРПОСТ</cp:lastModifiedBy>
  <cp:revision>19</cp:revision>
  <dcterms:created xsi:type="dcterms:W3CDTF">2012-11-08T05:10:00Z</dcterms:created>
  <dcterms:modified xsi:type="dcterms:W3CDTF">2012-11-13T11:12:00Z</dcterms:modified>
</cp:coreProperties>
</file>